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F30" w:rsidRPr="00B141D9" w:rsidRDefault="00B973E2" w:rsidP="00CD7F30">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B141D9">
        <w:rPr>
          <w:rFonts w:ascii="Times New Roman" w:eastAsia="Times New Roman" w:hAnsi="Times New Roman" w:cs="Times New Roman"/>
          <w:b/>
          <w:bCs/>
          <w:color w:val="008000"/>
          <w:sz w:val="28"/>
          <w:szCs w:val="28"/>
          <w:lang w:eastAsia="ru-RU"/>
        </w:rPr>
        <w:t>Сценарий  развлечения</w:t>
      </w:r>
      <w:proofErr w:type="gramStart"/>
      <w:r w:rsidRPr="00B141D9">
        <w:rPr>
          <w:rFonts w:ascii="Times New Roman" w:eastAsia="Times New Roman" w:hAnsi="Times New Roman" w:cs="Times New Roman"/>
          <w:b/>
          <w:bCs/>
          <w:color w:val="008000"/>
          <w:sz w:val="28"/>
          <w:szCs w:val="28"/>
          <w:lang w:eastAsia="ru-RU"/>
        </w:rPr>
        <w:t xml:space="preserve"> </w:t>
      </w:r>
      <w:r w:rsidR="00CD7F30" w:rsidRPr="00B141D9">
        <w:rPr>
          <w:rFonts w:ascii="Times New Roman" w:eastAsia="Times New Roman" w:hAnsi="Times New Roman" w:cs="Times New Roman"/>
          <w:b/>
          <w:bCs/>
          <w:color w:val="008000"/>
          <w:sz w:val="28"/>
          <w:szCs w:val="28"/>
          <w:lang w:eastAsia="ru-RU"/>
        </w:rPr>
        <w:br/>
        <w:t>В</w:t>
      </w:r>
      <w:proofErr w:type="gramEnd"/>
      <w:r w:rsidR="00CD7F30" w:rsidRPr="00B141D9">
        <w:rPr>
          <w:rFonts w:ascii="Times New Roman" w:eastAsia="Times New Roman" w:hAnsi="Times New Roman" w:cs="Times New Roman"/>
          <w:b/>
          <w:bCs/>
          <w:color w:val="008000"/>
          <w:sz w:val="28"/>
          <w:szCs w:val="28"/>
          <w:lang w:eastAsia="ru-RU"/>
        </w:rPr>
        <w:t xml:space="preserve"> СТАРШЕЙ ГРУППЕ</w:t>
      </w:r>
      <w:r w:rsidR="00CD7F30" w:rsidRPr="00B141D9">
        <w:rPr>
          <w:rFonts w:ascii="Times New Roman" w:eastAsia="Times New Roman" w:hAnsi="Times New Roman" w:cs="Times New Roman"/>
          <w:b/>
          <w:bCs/>
          <w:color w:val="008000"/>
          <w:sz w:val="28"/>
          <w:szCs w:val="28"/>
          <w:lang w:eastAsia="ru-RU"/>
        </w:rPr>
        <w:br/>
        <w:t>«БОГАТЫРИ ЗЕМЛИ РУССКОЙ»</w:t>
      </w:r>
    </w:p>
    <w:p w:rsidR="00CD7F30" w:rsidRPr="00576FD4" w:rsidRDefault="00CD7F30" w:rsidP="00CD7F30">
      <w:pPr>
        <w:shd w:val="clear" w:color="auto" w:fill="FFFFFF"/>
        <w:spacing w:after="0"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b/>
          <w:bCs/>
          <w:color w:val="000000"/>
          <w:sz w:val="28"/>
          <w:szCs w:val="28"/>
          <w:lang w:eastAsia="ru-RU"/>
        </w:rPr>
        <w:t>Цель</w:t>
      </w:r>
      <w:r w:rsidRPr="00576FD4">
        <w:rPr>
          <w:rFonts w:ascii="Times New Roman" w:eastAsia="Times New Roman" w:hAnsi="Times New Roman" w:cs="Times New Roman"/>
          <w:color w:val="000000"/>
          <w:sz w:val="28"/>
          <w:szCs w:val="28"/>
          <w:lang w:eastAsia="ru-RU"/>
        </w:rPr>
        <w:br/>
        <w:t>Воспитание любви к своей Родине, воспитание интереса к истории своей страны, чувства сопричастности к культуре своего народа.</w:t>
      </w:r>
    </w:p>
    <w:p w:rsidR="00CD7F30" w:rsidRPr="00576FD4" w:rsidRDefault="00CD7F30" w:rsidP="00CD7F30">
      <w:pPr>
        <w:shd w:val="clear" w:color="auto" w:fill="FFFFFF"/>
        <w:spacing w:after="0"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b/>
          <w:bCs/>
          <w:color w:val="000000"/>
          <w:sz w:val="28"/>
          <w:szCs w:val="28"/>
          <w:lang w:eastAsia="ru-RU"/>
        </w:rPr>
        <w:t>Задачи</w:t>
      </w:r>
    </w:p>
    <w:p w:rsidR="00CD7F30" w:rsidRPr="00576FD4" w:rsidRDefault="00CD7F30" w:rsidP="00CD7F30">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Знакомство детей с отдельными эпизодами истории страны через художественное слово,  произведения искусства, информационные материалы.</w:t>
      </w:r>
    </w:p>
    <w:p w:rsidR="00CD7F30" w:rsidRPr="00576FD4" w:rsidRDefault="00CD7F30" w:rsidP="00CD7F30">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 Показать образ защитника Родины через образы реально существовавших исторических личностей, былинных и сказочных богатырей.</w:t>
      </w:r>
    </w:p>
    <w:p w:rsidR="00CD7F30" w:rsidRPr="00576FD4" w:rsidRDefault="00CD7F30" w:rsidP="00CD7F30">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 Развитие диалогической и монологической речи детей, обогащение словарного запаса детей.</w:t>
      </w:r>
    </w:p>
    <w:p w:rsidR="00CD7F30" w:rsidRPr="00576FD4" w:rsidRDefault="00CD7F30" w:rsidP="00CD7F30">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 Развитие коммуникативных навыков детей, умение находить выход из проблемных ситуаций, поддерживать доброжелательные отношения между детьми.</w:t>
      </w:r>
    </w:p>
    <w:p w:rsidR="00CD7F30" w:rsidRPr="00576FD4" w:rsidRDefault="00CD7F30" w:rsidP="00CD7F30">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 Способствование активному вовлечению родителей в совместную деятельность с ребенком в условиях семьи и детского сада.</w:t>
      </w:r>
    </w:p>
    <w:p w:rsidR="00CD7F30" w:rsidRPr="00576FD4" w:rsidRDefault="00CD7F30" w:rsidP="00CD7F3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b/>
          <w:bCs/>
          <w:color w:val="000000"/>
          <w:sz w:val="28"/>
          <w:szCs w:val="28"/>
          <w:lang w:eastAsia="ru-RU"/>
        </w:rPr>
        <w:t>Оборудование и материалы</w:t>
      </w:r>
    </w:p>
    <w:p w:rsidR="00CD7F30" w:rsidRPr="00576FD4" w:rsidRDefault="00CD7F30" w:rsidP="00CD7F30">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gramStart"/>
      <w:r w:rsidRPr="00576FD4">
        <w:rPr>
          <w:rFonts w:ascii="Times New Roman" w:eastAsia="Times New Roman" w:hAnsi="Times New Roman" w:cs="Times New Roman"/>
          <w:color w:val="000000"/>
          <w:sz w:val="28"/>
          <w:szCs w:val="28"/>
          <w:lang w:eastAsia="ru-RU"/>
        </w:rPr>
        <w:t>Компьютер, экран, проектор, камень на распутье, береза, картинки с изображением оружия, 2 лабиринта, 6 кеглей, 2 дуги, 2 каната</w:t>
      </w:r>
      <w:r w:rsidR="005B6F5B" w:rsidRPr="00576FD4">
        <w:rPr>
          <w:rFonts w:ascii="Times New Roman" w:eastAsia="Times New Roman" w:hAnsi="Times New Roman" w:cs="Times New Roman"/>
          <w:color w:val="000000"/>
          <w:sz w:val="28"/>
          <w:szCs w:val="28"/>
          <w:lang w:eastAsia="ru-RU"/>
        </w:rPr>
        <w:t>.</w:t>
      </w:r>
      <w:proofErr w:type="gramEnd"/>
    </w:p>
    <w:p w:rsidR="00FF7A54" w:rsidRDefault="00FF7A54" w:rsidP="00CD7F3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FF7A54" w:rsidRDefault="00FF7A54" w:rsidP="00CD7F3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FF7A54" w:rsidRDefault="00FF7A54" w:rsidP="00CD7F3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FF7A54" w:rsidRDefault="00FF7A54" w:rsidP="00CD7F3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FF7A54" w:rsidRDefault="00FF7A54" w:rsidP="00CD7F3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FF7A54" w:rsidRDefault="00FF7A54" w:rsidP="00CD7F3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FF7A54" w:rsidRDefault="00FF7A54" w:rsidP="00CD7F3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FF7A54" w:rsidRDefault="00FF7A54" w:rsidP="00CD7F3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FF7A54" w:rsidRDefault="00FF7A54" w:rsidP="00CD7F3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FF7A54" w:rsidRDefault="00FF7A54" w:rsidP="00CD7F3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FF7A54" w:rsidRDefault="00FF7A54" w:rsidP="00CD7F3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FF7A54" w:rsidRDefault="00FF7A54" w:rsidP="00CD7F3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FF7A54" w:rsidRDefault="00FF7A54" w:rsidP="00CD7F3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FF7A54" w:rsidRDefault="00FF7A54" w:rsidP="00CD7F3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FF7A54" w:rsidRDefault="00FF7A54" w:rsidP="00CD7F3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FF7A54" w:rsidRDefault="00FF7A54" w:rsidP="00CD7F3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FF7A54" w:rsidRDefault="00FF7A54" w:rsidP="00CD7F3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FF7A54" w:rsidRDefault="00FF7A54" w:rsidP="00CD7F3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FF7A54" w:rsidRDefault="00FF7A54" w:rsidP="00CD7F3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FF7A54" w:rsidRDefault="00FF7A54" w:rsidP="00CD7F3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CD7F30" w:rsidRPr="00576FD4" w:rsidRDefault="00CD7F30" w:rsidP="00CD7F30">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b/>
          <w:bCs/>
          <w:color w:val="000000"/>
          <w:sz w:val="28"/>
          <w:szCs w:val="28"/>
          <w:lang w:eastAsia="ru-RU"/>
        </w:rPr>
        <w:lastRenderedPageBreak/>
        <w:t>Ход занятия</w:t>
      </w:r>
    </w:p>
    <w:p w:rsidR="00CD7F30" w:rsidRPr="00576FD4" w:rsidRDefault="00CD7F30" w:rsidP="00CD7F30">
      <w:pPr>
        <w:shd w:val="clear" w:color="auto" w:fill="FFFFFF"/>
        <w:spacing w:after="0"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b/>
          <w:bCs/>
          <w:i/>
          <w:iCs/>
          <w:color w:val="000000"/>
          <w:sz w:val="28"/>
          <w:szCs w:val="28"/>
          <w:lang w:eastAsia="ru-RU"/>
        </w:rPr>
        <w:t>Воспитатель:</w:t>
      </w:r>
      <w:r w:rsidRPr="00576FD4">
        <w:rPr>
          <w:rFonts w:ascii="Times New Roman" w:eastAsia="Times New Roman" w:hAnsi="Times New Roman" w:cs="Times New Roman"/>
          <w:color w:val="000000"/>
          <w:sz w:val="28"/>
          <w:szCs w:val="28"/>
          <w:lang w:eastAsia="ru-RU"/>
        </w:rPr>
        <w:t> </w:t>
      </w:r>
      <w:proofErr w:type="gramStart"/>
      <w:r w:rsidRPr="00576FD4">
        <w:rPr>
          <w:rFonts w:ascii="Times New Roman" w:eastAsia="Times New Roman" w:hAnsi="Times New Roman" w:cs="Times New Roman"/>
          <w:color w:val="000000"/>
          <w:sz w:val="28"/>
          <w:szCs w:val="28"/>
          <w:lang w:eastAsia="ru-RU"/>
        </w:rPr>
        <w:t>-З</w:t>
      </w:r>
      <w:proofErr w:type="gramEnd"/>
      <w:r w:rsidRPr="00576FD4">
        <w:rPr>
          <w:rFonts w:ascii="Times New Roman" w:eastAsia="Times New Roman" w:hAnsi="Times New Roman" w:cs="Times New Roman"/>
          <w:color w:val="000000"/>
          <w:sz w:val="28"/>
          <w:szCs w:val="28"/>
          <w:lang w:eastAsia="ru-RU"/>
        </w:rPr>
        <w:t>дравствуйте, красны девицы!</w:t>
      </w:r>
    </w:p>
    <w:p w:rsidR="00CD7F30" w:rsidRPr="00576FD4" w:rsidRDefault="00CD7F30" w:rsidP="00CD7F30">
      <w:pPr>
        <w:shd w:val="clear" w:color="auto" w:fill="FFFFFF"/>
        <w:spacing w:after="0"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-Здравствуйте, добры молодцы!</w:t>
      </w:r>
    </w:p>
    <w:p w:rsidR="00CD7F30" w:rsidRPr="00576FD4" w:rsidRDefault="00CD7F30" w:rsidP="00CD7F30">
      <w:pPr>
        <w:shd w:val="clear" w:color="auto" w:fill="FFFFFF"/>
        <w:spacing w:after="0"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-Здравствуйте, гости дорогие!</w:t>
      </w:r>
    </w:p>
    <w:p w:rsidR="00CD7F30" w:rsidRPr="00576FD4" w:rsidRDefault="00CD7F30" w:rsidP="00CD7F30">
      <w:pPr>
        <w:shd w:val="clear" w:color="auto" w:fill="FFFFFF"/>
        <w:spacing w:after="0"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 xml:space="preserve">-Я приглашаю вас в удивительное путешествие, которое навсегда запомнится вам. </w:t>
      </w:r>
      <w:proofErr w:type="spellStart"/>
      <w:proofErr w:type="gramStart"/>
      <w:r w:rsidRPr="00576FD4">
        <w:rPr>
          <w:rFonts w:ascii="Times New Roman" w:eastAsia="Times New Roman" w:hAnsi="Times New Roman" w:cs="Times New Roman"/>
          <w:color w:val="000000"/>
          <w:sz w:val="28"/>
          <w:szCs w:val="28"/>
          <w:lang w:eastAsia="ru-RU"/>
        </w:rPr>
        <w:t>Давным</w:t>
      </w:r>
      <w:proofErr w:type="spellEnd"/>
      <w:r w:rsidRPr="00576FD4">
        <w:rPr>
          <w:rFonts w:ascii="Times New Roman" w:eastAsia="Times New Roman" w:hAnsi="Times New Roman" w:cs="Times New Roman"/>
          <w:color w:val="000000"/>
          <w:sz w:val="28"/>
          <w:szCs w:val="28"/>
          <w:lang w:eastAsia="ru-RU"/>
        </w:rPr>
        <w:t xml:space="preserve"> - давно</w:t>
      </w:r>
      <w:proofErr w:type="gramEnd"/>
      <w:r w:rsidRPr="00576FD4">
        <w:rPr>
          <w:rFonts w:ascii="Times New Roman" w:eastAsia="Times New Roman" w:hAnsi="Times New Roman" w:cs="Times New Roman"/>
          <w:color w:val="000000"/>
          <w:sz w:val="28"/>
          <w:szCs w:val="28"/>
          <w:lang w:eastAsia="ru-RU"/>
        </w:rPr>
        <w:t xml:space="preserve"> на месте городов и деревень, где мы</w:t>
      </w:r>
      <w:r w:rsidR="005B6F5B" w:rsidRPr="00576FD4">
        <w:rPr>
          <w:rFonts w:ascii="Times New Roman" w:eastAsia="Times New Roman" w:hAnsi="Times New Roman" w:cs="Times New Roman"/>
          <w:color w:val="000000"/>
          <w:sz w:val="28"/>
          <w:szCs w:val="28"/>
          <w:lang w:eastAsia="ru-RU"/>
        </w:rPr>
        <w:t xml:space="preserve"> сейчас живём, были </w:t>
      </w:r>
      <w:r w:rsidRPr="00576FD4">
        <w:rPr>
          <w:rFonts w:ascii="Times New Roman" w:eastAsia="Times New Roman" w:hAnsi="Times New Roman" w:cs="Times New Roman"/>
          <w:color w:val="000000"/>
          <w:sz w:val="28"/>
          <w:szCs w:val="28"/>
          <w:lang w:eastAsia="ru-RU"/>
        </w:rPr>
        <w:t xml:space="preserve"> леса,</w:t>
      </w:r>
      <w:r w:rsidR="00822CC9">
        <w:rPr>
          <w:rFonts w:ascii="Times New Roman" w:eastAsia="Times New Roman" w:hAnsi="Times New Roman" w:cs="Times New Roman"/>
          <w:color w:val="000000"/>
          <w:sz w:val="28"/>
          <w:szCs w:val="28"/>
          <w:lang w:eastAsia="ru-RU"/>
        </w:rPr>
        <w:t xml:space="preserve"> поля и степи </w:t>
      </w:r>
      <w:r w:rsidRPr="00576FD4">
        <w:rPr>
          <w:rFonts w:ascii="Times New Roman" w:eastAsia="Times New Roman" w:hAnsi="Times New Roman" w:cs="Times New Roman"/>
          <w:color w:val="000000"/>
          <w:sz w:val="28"/>
          <w:szCs w:val="28"/>
          <w:lang w:eastAsia="ru-RU"/>
        </w:rPr>
        <w:t xml:space="preserve"> полные зверей и птиц. Многие территории занимали топкие болота. </w:t>
      </w:r>
      <w:proofErr w:type="spellStart"/>
      <w:r w:rsidRPr="00576FD4">
        <w:rPr>
          <w:rFonts w:ascii="Times New Roman" w:eastAsia="Times New Roman" w:hAnsi="Times New Roman" w:cs="Times New Roman"/>
          <w:color w:val="000000"/>
          <w:sz w:val="28"/>
          <w:szCs w:val="28"/>
          <w:lang w:eastAsia="ru-RU"/>
        </w:rPr>
        <w:t>Издревне</w:t>
      </w:r>
      <w:proofErr w:type="spellEnd"/>
      <w:r w:rsidRPr="00576FD4">
        <w:rPr>
          <w:rFonts w:ascii="Times New Roman" w:eastAsia="Times New Roman" w:hAnsi="Times New Roman" w:cs="Times New Roman"/>
          <w:color w:val="000000"/>
          <w:sz w:val="28"/>
          <w:szCs w:val="28"/>
          <w:lang w:eastAsia="ru-RU"/>
        </w:rPr>
        <w:t xml:space="preserve"> на этой земле жили славяне. Их соседи хазары и монголы </w:t>
      </w:r>
      <w:proofErr w:type="gramStart"/>
      <w:r w:rsidRPr="00576FD4">
        <w:rPr>
          <w:rFonts w:ascii="Times New Roman" w:eastAsia="Times New Roman" w:hAnsi="Times New Roman" w:cs="Times New Roman"/>
          <w:color w:val="000000"/>
          <w:sz w:val="28"/>
          <w:szCs w:val="28"/>
          <w:lang w:eastAsia="ru-RU"/>
        </w:rPr>
        <w:t>-т</w:t>
      </w:r>
      <w:proofErr w:type="gramEnd"/>
      <w:r w:rsidRPr="00576FD4">
        <w:rPr>
          <w:rFonts w:ascii="Times New Roman" w:eastAsia="Times New Roman" w:hAnsi="Times New Roman" w:cs="Times New Roman"/>
          <w:color w:val="000000"/>
          <w:sz w:val="28"/>
          <w:szCs w:val="28"/>
          <w:lang w:eastAsia="ru-RU"/>
        </w:rPr>
        <w:t xml:space="preserve">атары - часто нападали на славян, опустошали земли, разоряли дома, уводили в плен людей. Более 1000 лет тому назад основали славяне своё государство, названное Русью. Русь защищалась от врагов. Жить в таких условиях могли только очень сильные, выносливые и храбрые люди. Называли таких людей </w:t>
      </w:r>
      <w:proofErr w:type="spellStart"/>
      <w:r w:rsidRPr="00576FD4">
        <w:rPr>
          <w:rFonts w:ascii="Times New Roman" w:eastAsia="Times New Roman" w:hAnsi="Times New Roman" w:cs="Times New Roman"/>
          <w:color w:val="000000"/>
          <w:sz w:val="28"/>
          <w:szCs w:val="28"/>
          <w:lang w:eastAsia="ru-RU"/>
        </w:rPr>
        <w:t>русичами</w:t>
      </w:r>
      <w:proofErr w:type="spellEnd"/>
      <w:r w:rsidRPr="00576FD4">
        <w:rPr>
          <w:rFonts w:ascii="Times New Roman" w:eastAsia="Times New Roman" w:hAnsi="Times New Roman" w:cs="Times New Roman"/>
          <w:color w:val="000000"/>
          <w:sz w:val="28"/>
          <w:szCs w:val="28"/>
          <w:lang w:eastAsia="ru-RU"/>
        </w:rPr>
        <w:t>. Они славились богатырской силой, об их подвигах слагались сказки и былины.</w:t>
      </w:r>
    </w:p>
    <w:p w:rsidR="00CD7F30" w:rsidRPr="00576FD4" w:rsidRDefault="00CD7F30" w:rsidP="00CD7F30">
      <w:pPr>
        <w:shd w:val="clear" w:color="auto" w:fill="FFFFFF"/>
        <w:spacing w:after="0"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 xml:space="preserve">-А вы знаете, что такое былина? (это быль, рассказ о том, что было </w:t>
      </w:r>
      <w:proofErr w:type="spellStart"/>
      <w:proofErr w:type="gramStart"/>
      <w:r w:rsidRPr="00576FD4">
        <w:rPr>
          <w:rFonts w:ascii="Times New Roman" w:eastAsia="Times New Roman" w:hAnsi="Times New Roman" w:cs="Times New Roman"/>
          <w:color w:val="000000"/>
          <w:sz w:val="28"/>
          <w:szCs w:val="28"/>
          <w:lang w:eastAsia="ru-RU"/>
        </w:rPr>
        <w:t>давным</w:t>
      </w:r>
      <w:proofErr w:type="spellEnd"/>
      <w:r w:rsidRPr="00576FD4">
        <w:rPr>
          <w:rFonts w:ascii="Times New Roman" w:eastAsia="Times New Roman" w:hAnsi="Times New Roman" w:cs="Times New Roman"/>
          <w:color w:val="000000"/>
          <w:sz w:val="28"/>
          <w:szCs w:val="28"/>
          <w:lang w:eastAsia="ru-RU"/>
        </w:rPr>
        <w:t xml:space="preserve"> давно</w:t>
      </w:r>
      <w:proofErr w:type="gramEnd"/>
      <w:r w:rsidRPr="00576FD4">
        <w:rPr>
          <w:rFonts w:ascii="Times New Roman" w:eastAsia="Times New Roman" w:hAnsi="Times New Roman" w:cs="Times New Roman"/>
          <w:color w:val="000000"/>
          <w:sz w:val="28"/>
          <w:szCs w:val="28"/>
          <w:lang w:eastAsia="ru-RU"/>
        </w:rPr>
        <w:t>).</w:t>
      </w:r>
    </w:p>
    <w:p w:rsidR="00CD7F30" w:rsidRPr="00576FD4" w:rsidRDefault="00CD7F30" w:rsidP="00CD7F30">
      <w:pPr>
        <w:shd w:val="clear" w:color="auto" w:fill="FFFFFF"/>
        <w:spacing w:after="0"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-А кто придумывал былины?</w:t>
      </w:r>
    </w:p>
    <w:p w:rsidR="00CD7F30" w:rsidRPr="00576FD4" w:rsidRDefault="00CD7F30" w:rsidP="00CD7F30">
      <w:pPr>
        <w:shd w:val="clear" w:color="auto" w:fill="FFFFFF"/>
        <w:spacing w:after="0"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Ответы детей:</w:t>
      </w:r>
    </w:p>
    <w:p w:rsidR="00CD7F30" w:rsidRPr="00576FD4" w:rsidRDefault="00CD7F30" w:rsidP="00CD7F30">
      <w:pPr>
        <w:numPr>
          <w:ilvl w:val="0"/>
          <w:numId w:val="2"/>
        </w:numPr>
        <w:shd w:val="clear" w:color="auto" w:fill="FFFFFF"/>
        <w:spacing w:before="18" w:after="18"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Их сочинял русский народ в давние времена, когда наша Родина называлась Русью.</w:t>
      </w:r>
    </w:p>
    <w:p w:rsidR="00CD7F30" w:rsidRDefault="00CD7F30" w:rsidP="00CD7F30">
      <w:pPr>
        <w:numPr>
          <w:ilvl w:val="0"/>
          <w:numId w:val="2"/>
        </w:numPr>
        <w:shd w:val="clear" w:color="auto" w:fill="FFFFFF"/>
        <w:spacing w:before="18" w:after="18"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Раньше люди не могли записать то, что сочинили или увидели, поэтому былинные рассказы заучивались наизусть и передавались от деда к отцу, от отца к сыну</w:t>
      </w:r>
    </w:p>
    <w:p w:rsidR="00822CC9" w:rsidRDefault="00822CC9" w:rsidP="00822CC9">
      <w:pPr>
        <w:shd w:val="clear" w:color="auto" w:fill="FFFFFF"/>
        <w:spacing w:before="18" w:after="18"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Давайте п</w:t>
      </w:r>
      <w:r w:rsidR="00057845">
        <w:rPr>
          <w:rFonts w:ascii="Times New Roman" w:eastAsia="Times New Roman" w:hAnsi="Times New Roman" w:cs="Times New Roman"/>
          <w:color w:val="000000"/>
          <w:sz w:val="28"/>
          <w:szCs w:val="28"/>
          <w:lang w:eastAsia="ru-RU"/>
        </w:rPr>
        <w:t>ослушаем отрывок одной из былин /слушание отрывка/.</w:t>
      </w:r>
    </w:p>
    <w:p w:rsidR="00822CC9" w:rsidRPr="00057845" w:rsidRDefault="00057845" w:rsidP="00822CC9">
      <w:pPr>
        <w:shd w:val="clear" w:color="auto" w:fill="FFFFFF"/>
        <w:spacing w:before="18" w:after="18" w:line="240" w:lineRule="auto"/>
        <w:rPr>
          <w:rFonts w:ascii="Times New Roman" w:eastAsia="Times New Roman" w:hAnsi="Times New Roman" w:cs="Times New Roman"/>
          <w:i/>
          <w:color w:val="000000"/>
          <w:sz w:val="28"/>
          <w:szCs w:val="28"/>
          <w:lang w:eastAsia="ru-RU"/>
        </w:rPr>
      </w:pPr>
      <w:r w:rsidRPr="00057845">
        <w:rPr>
          <w:rFonts w:ascii="Times New Roman" w:eastAsia="Times New Roman" w:hAnsi="Times New Roman" w:cs="Times New Roman"/>
          <w:b/>
          <w:bCs/>
          <w:iCs/>
          <w:color w:val="000000"/>
          <w:sz w:val="28"/>
          <w:szCs w:val="28"/>
          <w:lang w:eastAsia="ru-RU"/>
        </w:rPr>
        <w:t>Воспитатель:</w:t>
      </w:r>
      <w:r>
        <w:rPr>
          <w:rFonts w:ascii="Times New Roman" w:eastAsia="Times New Roman" w:hAnsi="Times New Roman" w:cs="Times New Roman"/>
          <w:b/>
          <w:bCs/>
          <w:iCs/>
          <w:color w:val="000000"/>
          <w:sz w:val="28"/>
          <w:szCs w:val="28"/>
          <w:lang w:eastAsia="ru-RU"/>
        </w:rPr>
        <w:t xml:space="preserve"> </w:t>
      </w:r>
      <w:r w:rsidR="00822CC9">
        <w:rPr>
          <w:rFonts w:ascii="Times New Roman" w:eastAsia="Times New Roman" w:hAnsi="Times New Roman" w:cs="Times New Roman"/>
          <w:color w:val="000000"/>
          <w:sz w:val="28"/>
          <w:szCs w:val="28"/>
          <w:lang w:eastAsia="ru-RU"/>
        </w:rPr>
        <w:t xml:space="preserve">Про кого эта былина? А кем был Добрыня Никитич? </w:t>
      </w:r>
      <w:r w:rsidR="00822CC9" w:rsidRPr="00057845">
        <w:rPr>
          <w:rFonts w:ascii="Times New Roman" w:eastAsia="Times New Roman" w:hAnsi="Times New Roman" w:cs="Times New Roman"/>
          <w:i/>
          <w:color w:val="000000"/>
          <w:sz w:val="28"/>
          <w:szCs w:val="28"/>
          <w:lang w:eastAsia="ru-RU"/>
        </w:rPr>
        <w:t>/ответы детей/</w:t>
      </w:r>
    </w:p>
    <w:p w:rsidR="00822CC9" w:rsidRDefault="00822CC9" w:rsidP="00576FD4">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76FD4" w:rsidRPr="00576FD4">
        <w:rPr>
          <w:rFonts w:ascii="Times New Roman" w:eastAsia="Times New Roman" w:hAnsi="Times New Roman" w:cs="Times New Roman"/>
          <w:color w:val="000000"/>
          <w:sz w:val="28"/>
          <w:szCs w:val="28"/>
          <w:lang w:eastAsia="ru-RU"/>
        </w:rPr>
        <w:t>Ребята подвиги русских героев</w:t>
      </w:r>
      <w:r>
        <w:rPr>
          <w:rFonts w:ascii="Times New Roman" w:eastAsia="Times New Roman" w:hAnsi="Times New Roman" w:cs="Times New Roman"/>
          <w:color w:val="000000"/>
          <w:sz w:val="28"/>
          <w:szCs w:val="28"/>
          <w:lang w:eastAsia="ru-RU"/>
        </w:rPr>
        <w:t xml:space="preserve"> </w:t>
      </w:r>
      <w:r w:rsidR="00576FD4" w:rsidRPr="00576FD4">
        <w:rPr>
          <w:rFonts w:ascii="Times New Roman" w:eastAsia="Times New Roman" w:hAnsi="Times New Roman" w:cs="Times New Roman"/>
          <w:color w:val="000000"/>
          <w:sz w:val="28"/>
          <w:szCs w:val="28"/>
          <w:lang w:eastAsia="ru-RU"/>
        </w:rPr>
        <w:t>- богатырей отражены не только в былинах, но и в творчестве художников.</w:t>
      </w:r>
      <w:r w:rsidR="00057845">
        <w:rPr>
          <w:rFonts w:ascii="Times New Roman" w:eastAsia="Times New Roman" w:hAnsi="Times New Roman" w:cs="Times New Roman"/>
          <w:color w:val="000000"/>
          <w:sz w:val="28"/>
          <w:szCs w:val="28"/>
          <w:lang w:eastAsia="ru-RU"/>
        </w:rPr>
        <w:t xml:space="preserve"> Посмотрите на экран.</w:t>
      </w:r>
    </w:p>
    <w:p w:rsidR="00057845" w:rsidRDefault="00576FD4" w:rsidP="00057845">
      <w:pPr>
        <w:shd w:val="clear" w:color="auto" w:fill="FFFFFF"/>
        <w:spacing w:after="150"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 xml:space="preserve"> Великий русский художник Викт</w:t>
      </w:r>
      <w:r w:rsidR="00057845">
        <w:rPr>
          <w:rFonts w:ascii="Times New Roman" w:eastAsia="Times New Roman" w:hAnsi="Times New Roman" w:cs="Times New Roman"/>
          <w:color w:val="000000"/>
          <w:sz w:val="28"/>
          <w:szCs w:val="28"/>
          <w:lang w:eastAsia="ru-RU"/>
        </w:rPr>
        <w:t xml:space="preserve">ор Михайлович Васнецов написал </w:t>
      </w:r>
      <w:r w:rsidRPr="00576FD4">
        <w:rPr>
          <w:rFonts w:ascii="Times New Roman" w:eastAsia="Times New Roman" w:hAnsi="Times New Roman" w:cs="Times New Roman"/>
          <w:color w:val="000000"/>
          <w:sz w:val="28"/>
          <w:szCs w:val="28"/>
          <w:lang w:eastAsia="ru-RU"/>
        </w:rPr>
        <w:t xml:space="preserve"> картину</w:t>
      </w:r>
      <w:r w:rsidR="00057845">
        <w:rPr>
          <w:rFonts w:ascii="Times New Roman" w:eastAsia="Times New Roman" w:hAnsi="Times New Roman" w:cs="Times New Roman"/>
          <w:color w:val="000000"/>
          <w:sz w:val="28"/>
          <w:szCs w:val="28"/>
          <w:lang w:eastAsia="ru-RU"/>
        </w:rPr>
        <w:t xml:space="preserve"> …. Кто знает ее название?     </w:t>
      </w:r>
      <w:r w:rsidRPr="00576FD4">
        <w:rPr>
          <w:rFonts w:ascii="Times New Roman" w:eastAsia="Times New Roman" w:hAnsi="Times New Roman" w:cs="Times New Roman"/>
          <w:color w:val="000000"/>
          <w:sz w:val="28"/>
          <w:szCs w:val="28"/>
          <w:lang w:eastAsia="ru-RU"/>
        </w:rPr>
        <w:t xml:space="preserve"> «Богатыри» </w:t>
      </w:r>
    </w:p>
    <w:p w:rsidR="00057845" w:rsidRDefault="00057845" w:rsidP="00057845">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Как их звали? </w:t>
      </w:r>
    </w:p>
    <w:p w:rsidR="00F40738" w:rsidRDefault="00057845" w:rsidP="00057845">
      <w:pPr>
        <w:shd w:val="clear" w:color="auto" w:fill="FFFFFF"/>
        <w:spacing w:after="150" w:line="240" w:lineRule="auto"/>
        <w:rPr>
          <w:rFonts w:ascii="Times New Roman" w:eastAsia="Times New Roman" w:hAnsi="Times New Roman" w:cs="Times New Roman"/>
          <w:color w:val="000000"/>
          <w:sz w:val="28"/>
          <w:szCs w:val="28"/>
          <w:lang w:eastAsia="ru-RU"/>
        </w:rPr>
      </w:pPr>
      <w:r w:rsidRPr="00057845">
        <w:rPr>
          <w:rFonts w:ascii="Times New Roman" w:eastAsia="Times New Roman" w:hAnsi="Times New Roman" w:cs="Times New Roman"/>
          <w:b/>
          <w:bCs/>
          <w:iCs/>
          <w:color w:val="000000"/>
          <w:sz w:val="28"/>
          <w:szCs w:val="28"/>
          <w:lang w:eastAsia="ru-RU"/>
        </w:rPr>
        <w:t>Дети: </w:t>
      </w:r>
      <w:r w:rsidRPr="00057845">
        <w:rPr>
          <w:rFonts w:ascii="Times New Roman" w:eastAsia="Times New Roman" w:hAnsi="Times New Roman" w:cs="Times New Roman"/>
          <w:color w:val="000000"/>
          <w:sz w:val="28"/>
          <w:szCs w:val="28"/>
          <w:lang w:eastAsia="ru-RU"/>
        </w:rPr>
        <w:t>Илья Муромец, Добрыня Никитич, Алёша Попович.</w:t>
      </w:r>
      <w:r w:rsidRPr="00057845">
        <w:rPr>
          <w:rFonts w:ascii="Times New Roman" w:eastAsia="Times New Roman" w:hAnsi="Times New Roman" w:cs="Times New Roman"/>
          <w:color w:val="000000"/>
          <w:sz w:val="28"/>
          <w:szCs w:val="28"/>
          <w:lang w:eastAsia="ru-RU"/>
        </w:rPr>
        <w:br/>
      </w:r>
      <w:r w:rsidRPr="00057845">
        <w:rPr>
          <w:rFonts w:ascii="Times New Roman" w:eastAsia="Times New Roman" w:hAnsi="Times New Roman" w:cs="Times New Roman"/>
          <w:b/>
          <w:bCs/>
          <w:iCs/>
          <w:color w:val="000000"/>
          <w:sz w:val="28"/>
          <w:szCs w:val="28"/>
          <w:lang w:eastAsia="ru-RU"/>
        </w:rPr>
        <w:t>Воспитатель: </w:t>
      </w:r>
      <w:r w:rsidRPr="00057845">
        <w:rPr>
          <w:rFonts w:ascii="Times New Roman" w:eastAsia="Times New Roman" w:hAnsi="Times New Roman" w:cs="Times New Roman"/>
          <w:bCs/>
          <w:iCs/>
          <w:color w:val="000000"/>
          <w:sz w:val="28"/>
          <w:szCs w:val="28"/>
          <w:lang w:eastAsia="ru-RU"/>
        </w:rPr>
        <w:t>К</w:t>
      </w:r>
      <w:r w:rsidRPr="00057845">
        <w:rPr>
          <w:rFonts w:ascii="Times New Roman" w:eastAsia="Times New Roman" w:hAnsi="Times New Roman" w:cs="Times New Roman"/>
          <w:color w:val="000000"/>
          <w:sz w:val="28"/>
          <w:szCs w:val="28"/>
          <w:lang w:eastAsia="ru-RU"/>
        </w:rPr>
        <w:t>ак вы думаете, кто такие богатыри? </w:t>
      </w:r>
      <w:r w:rsidRPr="00057845">
        <w:rPr>
          <w:rFonts w:ascii="Times New Roman" w:eastAsia="Times New Roman" w:hAnsi="Times New Roman" w:cs="Times New Roman"/>
          <w:color w:val="000000"/>
          <w:sz w:val="28"/>
          <w:szCs w:val="28"/>
          <w:lang w:eastAsia="ru-RU"/>
        </w:rPr>
        <w:br/>
      </w:r>
      <w:r w:rsidRPr="00057845">
        <w:rPr>
          <w:rFonts w:ascii="Times New Roman" w:eastAsia="Times New Roman" w:hAnsi="Times New Roman" w:cs="Times New Roman"/>
          <w:b/>
          <w:bCs/>
          <w:iCs/>
          <w:color w:val="000000"/>
          <w:sz w:val="28"/>
          <w:szCs w:val="28"/>
          <w:lang w:eastAsia="ru-RU"/>
        </w:rPr>
        <w:t>Дети:</w:t>
      </w:r>
      <w:r w:rsidRPr="00057845">
        <w:rPr>
          <w:rFonts w:ascii="Times New Roman" w:eastAsia="Times New Roman" w:hAnsi="Times New Roman" w:cs="Times New Roman"/>
          <w:color w:val="000000"/>
          <w:sz w:val="28"/>
          <w:szCs w:val="28"/>
          <w:lang w:eastAsia="ru-RU"/>
        </w:rPr>
        <w:t> Богатыри - это люди</w:t>
      </w:r>
      <w:proofErr w:type="gramStart"/>
      <w:r w:rsidRPr="00057845">
        <w:rPr>
          <w:rFonts w:ascii="Times New Roman" w:eastAsia="Times New Roman" w:hAnsi="Times New Roman" w:cs="Times New Roman"/>
          <w:color w:val="000000"/>
          <w:sz w:val="28"/>
          <w:szCs w:val="28"/>
          <w:lang w:eastAsia="ru-RU"/>
        </w:rPr>
        <w:t xml:space="preserve"> ,</w:t>
      </w:r>
      <w:proofErr w:type="gramEnd"/>
      <w:r w:rsidRPr="00057845">
        <w:rPr>
          <w:rFonts w:ascii="Times New Roman" w:eastAsia="Times New Roman" w:hAnsi="Times New Roman" w:cs="Times New Roman"/>
          <w:color w:val="000000"/>
          <w:sz w:val="28"/>
          <w:szCs w:val="28"/>
          <w:lang w:eastAsia="ru-RU"/>
        </w:rPr>
        <w:t xml:space="preserve"> которые защищали нашу Родину от врагов.</w:t>
      </w:r>
      <w:r w:rsidRPr="00057845">
        <w:rPr>
          <w:rFonts w:ascii="Times New Roman" w:eastAsia="Times New Roman" w:hAnsi="Times New Roman" w:cs="Times New Roman"/>
          <w:color w:val="000000"/>
          <w:sz w:val="28"/>
          <w:szCs w:val="28"/>
          <w:lang w:eastAsia="ru-RU"/>
        </w:rPr>
        <w:br/>
      </w:r>
      <w:r w:rsidRPr="00057845">
        <w:rPr>
          <w:rFonts w:ascii="Times New Roman" w:eastAsia="Times New Roman" w:hAnsi="Times New Roman" w:cs="Times New Roman"/>
          <w:b/>
          <w:bCs/>
          <w:iCs/>
          <w:color w:val="000000"/>
          <w:sz w:val="28"/>
          <w:szCs w:val="28"/>
          <w:lang w:eastAsia="ru-RU"/>
        </w:rPr>
        <w:t>Воспитатель:</w:t>
      </w:r>
      <w:r w:rsidRPr="00057845">
        <w:rPr>
          <w:rFonts w:ascii="Times New Roman" w:eastAsia="Times New Roman" w:hAnsi="Times New Roman" w:cs="Times New Roman"/>
          <w:color w:val="000000"/>
          <w:sz w:val="28"/>
          <w:szCs w:val="28"/>
          <w:lang w:eastAsia="ru-RU"/>
        </w:rPr>
        <w:t xml:space="preserve"> Правильно, богатыри - это люди безмерной силы, стойкости и отваги, совершающие воинские подвиги. Богатыри охраняли нашу Родину от врагов - стояли на заставе (границе), мимо них ни зверь </w:t>
      </w:r>
      <w:proofErr w:type="spellStart"/>
      <w:r w:rsidRPr="00057845">
        <w:rPr>
          <w:rFonts w:ascii="Times New Roman" w:eastAsia="Times New Roman" w:hAnsi="Times New Roman" w:cs="Times New Roman"/>
          <w:color w:val="000000"/>
          <w:sz w:val="28"/>
          <w:szCs w:val="28"/>
          <w:lang w:eastAsia="ru-RU"/>
        </w:rPr>
        <w:t>незамечанным</w:t>
      </w:r>
      <w:proofErr w:type="spellEnd"/>
      <w:r w:rsidRPr="00057845">
        <w:rPr>
          <w:rFonts w:ascii="Times New Roman" w:eastAsia="Times New Roman" w:hAnsi="Times New Roman" w:cs="Times New Roman"/>
          <w:color w:val="000000"/>
          <w:sz w:val="28"/>
          <w:szCs w:val="28"/>
          <w:lang w:eastAsia="ru-RU"/>
        </w:rPr>
        <w:t xml:space="preserve"> не проскользнёт, ни птица не пролетит, а тем более враг не пройдёт. </w:t>
      </w:r>
    </w:p>
    <w:p w:rsidR="00F40738" w:rsidRDefault="00F40738" w:rsidP="00057845">
      <w:pPr>
        <w:shd w:val="clear" w:color="auto" w:fill="FFFFFF"/>
        <w:spacing w:after="150" w:line="240" w:lineRule="auto"/>
        <w:rPr>
          <w:rFonts w:ascii="Times New Roman" w:eastAsia="Times New Roman" w:hAnsi="Times New Roman" w:cs="Times New Roman"/>
          <w:color w:val="000000"/>
          <w:sz w:val="28"/>
          <w:szCs w:val="28"/>
          <w:lang w:eastAsia="ru-RU"/>
        </w:rPr>
      </w:pPr>
      <w:r w:rsidRPr="00F40738">
        <w:rPr>
          <w:rFonts w:ascii="Times New Roman" w:eastAsia="Times New Roman" w:hAnsi="Times New Roman" w:cs="Times New Roman"/>
          <w:b/>
          <w:color w:val="000000"/>
          <w:sz w:val="28"/>
          <w:szCs w:val="28"/>
          <w:lang w:eastAsia="ru-RU"/>
        </w:rPr>
        <w:t>Воспитатель:</w:t>
      </w:r>
      <w:r>
        <w:rPr>
          <w:rFonts w:ascii="Times New Roman" w:eastAsia="Times New Roman" w:hAnsi="Times New Roman" w:cs="Times New Roman"/>
          <w:color w:val="000000"/>
          <w:sz w:val="28"/>
          <w:szCs w:val="28"/>
          <w:lang w:eastAsia="ru-RU"/>
        </w:rPr>
        <w:t xml:space="preserve"> Давайте </w:t>
      </w:r>
      <w:proofErr w:type="gramStart"/>
      <w:r>
        <w:rPr>
          <w:rFonts w:ascii="Times New Roman" w:eastAsia="Times New Roman" w:hAnsi="Times New Roman" w:cs="Times New Roman"/>
          <w:color w:val="000000"/>
          <w:sz w:val="28"/>
          <w:szCs w:val="28"/>
          <w:lang w:eastAsia="ru-RU"/>
        </w:rPr>
        <w:t>рассмотрим</w:t>
      </w:r>
      <w:proofErr w:type="gramEnd"/>
      <w:r>
        <w:rPr>
          <w:rFonts w:ascii="Times New Roman" w:eastAsia="Times New Roman" w:hAnsi="Times New Roman" w:cs="Times New Roman"/>
          <w:color w:val="000000"/>
          <w:sz w:val="28"/>
          <w:szCs w:val="28"/>
          <w:lang w:eastAsia="ru-RU"/>
        </w:rPr>
        <w:t xml:space="preserve"> во что одеты были богатыри и какие у них были доспехи?</w:t>
      </w:r>
    </w:p>
    <w:p w:rsidR="00F40738" w:rsidRPr="00576FD4" w:rsidRDefault="00F40738" w:rsidP="00F40738">
      <w:pPr>
        <w:shd w:val="clear" w:color="auto" w:fill="FFFFFF"/>
        <w:spacing w:after="150"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Шле</w:t>
      </w:r>
      <w:proofErr w:type="gramStart"/>
      <w:r w:rsidRPr="00576FD4">
        <w:rPr>
          <w:rFonts w:ascii="Times New Roman" w:eastAsia="Times New Roman" w:hAnsi="Times New Roman" w:cs="Times New Roman"/>
          <w:color w:val="000000"/>
          <w:sz w:val="28"/>
          <w:szCs w:val="28"/>
          <w:lang w:eastAsia="ru-RU"/>
        </w:rPr>
        <w:t>м-</w:t>
      </w:r>
      <w:proofErr w:type="gramEnd"/>
      <w:r w:rsidRPr="00576FD4">
        <w:rPr>
          <w:rFonts w:ascii="Times New Roman" w:eastAsia="Times New Roman" w:hAnsi="Times New Roman" w:cs="Times New Roman"/>
          <w:color w:val="000000"/>
          <w:sz w:val="28"/>
          <w:szCs w:val="28"/>
          <w:lang w:eastAsia="ru-RU"/>
        </w:rPr>
        <w:t xml:space="preserve"> это металлическая шапка, которая оберегала голову от удара.</w:t>
      </w:r>
    </w:p>
    <w:p w:rsidR="00F40738" w:rsidRPr="00576FD4" w:rsidRDefault="00F40738" w:rsidP="00F40738">
      <w:pPr>
        <w:shd w:val="clear" w:color="auto" w:fill="FFFFFF"/>
        <w:spacing w:after="150"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lastRenderedPageBreak/>
        <w:t>Кольчуг</w:t>
      </w:r>
      <w:proofErr w:type="gramStart"/>
      <w:r w:rsidRPr="00576FD4">
        <w:rPr>
          <w:rFonts w:ascii="Times New Roman" w:eastAsia="Times New Roman" w:hAnsi="Times New Roman" w:cs="Times New Roman"/>
          <w:color w:val="000000"/>
          <w:sz w:val="28"/>
          <w:szCs w:val="28"/>
          <w:lang w:eastAsia="ru-RU"/>
        </w:rPr>
        <w:t>а-</w:t>
      </w:r>
      <w:proofErr w:type="gramEnd"/>
      <w:r w:rsidRPr="00576FD4">
        <w:rPr>
          <w:rFonts w:ascii="Times New Roman" w:eastAsia="Times New Roman" w:hAnsi="Times New Roman" w:cs="Times New Roman"/>
          <w:color w:val="000000"/>
          <w:sz w:val="28"/>
          <w:szCs w:val="28"/>
          <w:lang w:eastAsia="ru-RU"/>
        </w:rPr>
        <w:t xml:space="preserve"> рубашка, сплетенная из железных колец, она защищала грудь богатырей от стрел и меча.</w:t>
      </w:r>
    </w:p>
    <w:p w:rsidR="00F40738" w:rsidRPr="00576FD4" w:rsidRDefault="00F40738" w:rsidP="00F40738">
      <w:pPr>
        <w:shd w:val="clear" w:color="auto" w:fill="FFFFFF"/>
        <w:spacing w:after="150"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Щи</w:t>
      </w:r>
      <w:proofErr w:type="gramStart"/>
      <w:r w:rsidRPr="00576FD4">
        <w:rPr>
          <w:rFonts w:ascii="Times New Roman" w:eastAsia="Times New Roman" w:hAnsi="Times New Roman" w:cs="Times New Roman"/>
          <w:color w:val="000000"/>
          <w:sz w:val="28"/>
          <w:szCs w:val="28"/>
          <w:lang w:eastAsia="ru-RU"/>
        </w:rPr>
        <w:t>т-</w:t>
      </w:r>
      <w:proofErr w:type="gramEnd"/>
      <w:r w:rsidRPr="00576FD4">
        <w:rPr>
          <w:rFonts w:ascii="Times New Roman" w:eastAsia="Times New Roman" w:hAnsi="Times New Roman" w:cs="Times New Roman"/>
          <w:color w:val="000000"/>
          <w:sz w:val="28"/>
          <w:szCs w:val="28"/>
          <w:lang w:eastAsia="ru-RU"/>
        </w:rPr>
        <w:t xml:space="preserve"> это дополнительная защита богатырей от удара врага.</w:t>
      </w:r>
    </w:p>
    <w:p w:rsidR="00F40738" w:rsidRDefault="00F40738" w:rsidP="00F40738">
      <w:pPr>
        <w:shd w:val="clear" w:color="auto" w:fill="FFFFFF"/>
        <w:spacing w:after="150"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Меч был главным оружием воинов.</w:t>
      </w:r>
    </w:p>
    <w:p w:rsidR="001E2A81" w:rsidRDefault="001E2A81" w:rsidP="00F40738">
      <w:pPr>
        <w:shd w:val="clear" w:color="auto" w:fill="FFFFFF"/>
        <w:spacing w:after="150" w:line="240" w:lineRule="auto"/>
        <w:rPr>
          <w:rFonts w:ascii="Times New Roman" w:eastAsia="Times New Roman" w:hAnsi="Times New Roman" w:cs="Times New Roman"/>
          <w:color w:val="000000"/>
          <w:sz w:val="28"/>
          <w:szCs w:val="28"/>
          <w:lang w:eastAsia="ru-RU"/>
        </w:rPr>
      </w:pPr>
      <w:r w:rsidRPr="001E2A81">
        <w:rPr>
          <w:rFonts w:ascii="Times New Roman" w:eastAsia="Times New Roman" w:hAnsi="Times New Roman" w:cs="Times New Roman"/>
          <w:b/>
          <w:bCs/>
          <w:color w:val="000000"/>
          <w:sz w:val="28"/>
          <w:szCs w:val="28"/>
          <w:lang w:eastAsia="ru-RU"/>
        </w:rPr>
        <w:t>Булава</w:t>
      </w:r>
      <w:r w:rsidRPr="001E2A81">
        <w:rPr>
          <w:rFonts w:ascii="Times New Roman" w:eastAsia="Times New Roman" w:hAnsi="Times New Roman" w:cs="Times New Roman"/>
          <w:color w:val="000000"/>
          <w:sz w:val="28"/>
          <w:szCs w:val="28"/>
          <w:lang w:eastAsia="ru-RU"/>
        </w:rPr>
        <w:t xml:space="preserve"> выглядит как деревянная дубина, от конца которой отходит цепочка, а на цепочке находит</w:t>
      </w:r>
      <w:r>
        <w:rPr>
          <w:rFonts w:ascii="Times New Roman" w:eastAsia="Times New Roman" w:hAnsi="Times New Roman" w:cs="Times New Roman"/>
          <w:color w:val="000000"/>
          <w:sz w:val="28"/>
          <w:szCs w:val="28"/>
          <w:lang w:eastAsia="ru-RU"/>
        </w:rPr>
        <w:t xml:space="preserve">ся металлический шар с шипами. </w:t>
      </w:r>
    </w:p>
    <w:p w:rsidR="001E2A81" w:rsidRDefault="001E2A81" w:rsidP="00F40738">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w:t>
      </w:r>
      <w:r w:rsidRPr="001E2A81">
        <w:rPr>
          <w:rFonts w:ascii="Times New Roman" w:eastAsia="Times New Roman" w:hAnsi="Times New Roman" w:cs="Times New Roman"/>
          <w:color w:val="000000"/>
          <w:sz w:val="28"/>
          <w:szCs w:val="28"/>
          <w:lang w:eastAsia="ru-RU"/>
        </w:rPr>
        <w:t xml:space="preserve">ля боя с близкого расстояния служила </w:t>
      </w:r>
      <w:r w:rsidRPr="001E2A81">
        <w:rPr>
          <w:rFonts w:ascii="Times New Roman" w:eastAsia="Times New Roman" w:hAnsi="Times New Roman" w:cs="Times New Roman"/>
          <w:b/>
          <w:bCs/>
          <w:color w:val="000000"/>
          <w:sz w:val="28"/>
          <w:szCs w:val="28"/>
          <w:lang w:eastAsia="ru-RU"/>
        </w:rPr>
        <w:t>палица</w:t>
      </w:r>
      <w:r w:rsidRPr="001E2A81">
        <w:rPr>
          <w:rFonts w:ascii="Times New Roman" w:eastAsia="Times New Roman" w:hAnsi="Times New Roman" w:cs="Times New Roman"/>
          <w:color w:val="000000"/>
          <w:sz w:val="28"/>
          <w:szCs w:val="28"/>
          <w:lang w:eastAsia="ru-RU"/>
        </w:rPr>
        <w:t>. Это, изготовленная из дерева, большая дубина</w:t>
      </w:r>
    </w:p>
    <w:p w:rsidR="00ED7EE9" w:rsidRPr="00576FD4" w:rsidRDefault="00ED7EE9" w:rsidP="00F40738">
      <w:pPr>
        <w:shd w:val="clear" w:color="auto" w:fill="FFFFFF"/>
        <w:spacing w:after="150" w:line="240" w:lineRule="auto"/>
        <w:rPr>
          <w:rFonts w:ascii="Times New Roman" w:eastAsia="Times New Roman" w:hAnsi="Times New Roman" w:cs="Times New Roman"/>
          <w:color w:val="000000"/>
          <w:sz w:val="28"/>
          <w:szCs w:val="28"/>
          <w:lang w:eastAsia="ru-RU"/>
        </w:rPr>
      </w:pPr>
      <w:r w:rsidRPr="00ED7EE9">
        <w:rPr>
          <w:rFonts w:ascii="Times New Roman" w:eastAsia="Times New Roman" w:hAnsi="Times New Roman" w:cs="Times New Roman"/>
          <w:b/>
          <w:bCs/>
          <w:color w:val="000000"/>
          <w:sz w:val="28"/>
          <w:szCs w:val="28"/>
          <w:lang w:eastAsia="ru-RU"/>
        </w:rPr>
        <w:t>Копье</w:t>
      </w:r>
      <w:r w:rsidRPr="00ED7EE9">
        <w:rPr>
          <w:rFonts w:ascii="Times New Roman" w:eastAsia="Times New Roman" w:hAnsi="Times New Roman" w:cs="Times New Roman"/>
          <w:color w:val="000000"/>
          <w:sz w:val="28"/>
          <w:szCs w:val="28"/>
          <w:lang w:eastAsia="ru-RU"/>
        </w:rPr>
        <w:t xml:space="preserve"> делалось из дерева с железным, острозаточенным наконечником. </w:t>
      </w:r>
    </w:p>
    <w:p w:rsidR="00F40738" w:rsidRPr="00576FD4" w:rsidRDefault="00F40738" w:rsidP="00F40738">
      <w:pPr>
        <w:shd w:val="clear" w:color="auto" w:fill="FFFFFF"/>
        <w:spacing w:after="150"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Лук и колчан со стрелами тоже являлись основным оружием богатырей.</w:t>
      </w:r>
    </w:p>
    <w:p w:rsidR="00057845" w:rsidRPr="00057845" w:rsidRDefault="00057845" w:rsidP="00057845">
      <w:pPr>
        <w:shd w:val="clear" w:color="auto" w:fill="FFFFFF"/>
        <w:spacing w:after="150" w:line="240" w:lineRule="auto"/>
        <w:rPr>
          <w:rFonts w:ascii="Times New Roman" w:eastAsia="Times New Roman" w:hAnsi="Times New Roman" w:cs="Times New Roman"/>
          <w:color w:val="000000"/>
          <w:sz w:val="28"/>
          <w:szCs w:val="28"/>
          <w:lang w:eastAsia="ru-RU"/>
        </w:rPr>
      </w:pPr>
      <w:r w:rsidRPr="00057845">
        <w:rPr>
          <w:rFonts w:ascii="Times New Roman" w:eastAsia="Times New Roman" w:hAnsi="Times New Roman" w:cs="Times New Roman"/>
          <w:b/>
          <w:bCs/>
          <w:iCs/>
          <w:color w:val="000000"/>
          <w:sz w:val="28"/>
          <w:szCs w:val="28"/>
          <w:lang w:eastAsia="ru-RU"/>
        </w:rPr>
        <w:t>Воспитатель:</w:t>
      </w:r>
      <w:r w:rsidRPr="00057845">
        <w:rPr>
          <w:rFonts w:ascii="Times New Roman" w:eastAsia="Times New Roman" w:hAnsi="Times New Roman" w:cs="Times New Roman"/>
          <w:color w:val="000000"/>
          <w:sz w:val="28"/>
          <w:szCs w:val="28"/>
          <w:lang w:eastAsia="ru-RU"/>
        </w:rPr>
        <w:t> Дети, а с кем боролись герои - богатыри?</w:t>
      </w:r>
      <w:r w:rsidRPr="00057845">
        <w:rPr>
          <w:rFonts w:ascii="Times New Roman" w:eastAsia="Times New Roman" w:hAnsi="Times New Roman" w:cs="Times New Roman"/>
          <w:color w:val="000000"/>
          <w:sz w:val="28"/>
          <w:szCs w:val="28"/>
          <w:lang w:eastAsia="ru-RU"/>
        </w:rPr>
        <w:br/>
      </w:r>
      <w:r w:rsidRPr="00057845">
        <w:rPr>
          <w:rFonts w:ascii="Times New Roman" w:eastAsia="Times New Roman" w:hAnsi="Times New Roman" w:cs="Times New Roman"/>
          <w:b/>
          <w:bCs/>
          <w:iCs/>
          <w:color w:val="000000"/>
          <w:sz w:val="28"/>
          <w:szCs w:val="28"/>
          <w:lang w:eastAsia="ru-RU"/>
        </w:rPr>
        <w:t>Дети:</w:t>
      </w:r>
      <w:r w:rsidRPr="00057845">
        <w:rPr>
          <w:rFonts w:ascii="Times New Roman" w:eastAsia="Times New Roman" w:hAnsi="Times New Roman" w:cs="Times New Roman"/>
          <w:color w:val="000000"/>
          <w:sz w:val="28"/>
          <w:szCs w:val="28"/>
          <w:lang w:eastAsia="ru-RU"/>
        </w:rPr>
        <w:t xml:space="preserve"> С Соловьем - разбойником, Змеем Горынычем, Кощеем Бессмертным, </w:t>
      </w:r>
      <w:proofErr w:type="spellStart"/>
      <w:r w:rsidRPr="00057845">
        <w:rPr>
          <w:rFonts w:ascii="Times New Roman" w:eastAsia="Times New Roman" w:hAnsi="Times New Roman" w:cs="Times New Roman"/>
          <w:color w:val="000000"/>
          <w:sz w:val="28"/>
          <w:szCs w:val="28"/>
          <w:lang w:eastAsia="ru-RU"/>
        </w:rPr>
        <w:t>Тугариным</w:t>
      </w:r>
      <w:proofErr w:type="spellEnd"/>
      <w:r w:rsidRPr="00057845">
        <w:rPr>
          <w:rFonts w:ascii="Times New Roman" w:eastAsia="Times New Roman" w:hAnsi="Times New Roman" w:cs="Times New Roman"/>
          <w:color w:val="000000"/>
          <w:sz w:val="28"/>
          <w:szCs w:val="28"/>
          <w:lang w:eastAsia="ru-RU"/>
        </w:rPr>
        <w:t xml:space="preserve"> Змеем.</w:t>
      </w:r>
    </w:p>
    <w:p w:rsidR="00057845" w:rsidRPr="00057845" w:rsidRDefault="00057845" w:rsidP="00057845">
      <w:pPr>
        <w:shd w:val="clear" w:color="auto" w:fill="FFFFFF"/>
        <w:spacing w:after="0" w:line="240" w:lineRule="auto"/>
        <w:rPr>
          <w:rFonts w:ascii="Times New Roman" w:eastAsia="Times New Roman" w:hAnsi="Times New Roman" w:cs="Times New Roman"/>
          <w:color w:val="000000"/>
          <w:sz w:val="28"/>
          <w:szCs w:val="28"/>
          <w:lang w:eastAsia="ru-RU"/>
        </w:rPr>
      </w:pPr>
      <w:r w:rsidRPr="00057845">
        <w:rPr>
          <w:rFonts w:ascii="Times New Roman" w:eastAsia="Times New Roman" w:hAnsi="Times New Roman" w:cs="Times New Roman"/>
          <w:b/>
          <w:bCs/>
          <w:iCs/>
          <w:color w:val="000000"/>
          <w:sz w:val="28"/>
          <w:szCs w:val="28"/>
          <w:lang w:eastAsia="ru-RU"/>
        </w:rPr>
        <w:t>Воспитатель:</w:t>
      </w:r>
      <w:r w:rsidRPr="00057845">
        <w:rPr>
          <w:rFonts w:ascii="Times New Roman" w:eastAsia="Times New Roman" w:hAnsi="Times New Roman" w:cs="Times New Roman"/>
          <w:color w:val="000000"/>
          <w:sz w:val="28"/>
          <w:szCs w:val="28"/>
          <w:lang w:eastAsia="ru-RU"/>
        </w:rPr>
        <w:t>  </w:t>
      </w:r>
      <w:proofErr w:type="gramStart"/>
      <w:r w:rsidRPr="00057845">
        <w:rPr>
          <w:rFonts w:ascii="Times New Roman" w:eastAsia="Times New Roman" w:hAnsi="Times New Roman" w:cs="Times New Roman"/>
          <w:color w:val="000000"/>
          <w:sz w:val="28"/>
          <w:szCs w:val="28"/>
          <w:lang w:eastAsia="ru-RU"/>
        </w:rPr>
        <w:t>-А</w:t>
      </w:r>
      <w:proofErr w:type="gramEnd"/>
      <w:r w:rsidRPr="00057845">
        <w:rPr>
          <w:rFonts w:ascii="Times New Roman" w:eastAsia="Times New Roman" w:hAnsi="Times New Roman" w:cs="Times New Roman"/>
          <w:color w:val="000000"/>
          <w:sz w:val="28"/>
          <w:szCs w:val="28"/>
          <w:lang w:eastAsia="ru-RU"/>
        </w:rPr>
        <w:t xml:space="preserve"> теперь давайте послушаем стихи о богатырях (дети читают стихи)</w:t>
      </w:r>
    </w:p>
    <w:p w:rsidR="00057845" w:rsidRPr="00576FD4" w:rsidRDefault="00057845" w:rsidP="00057845">
      <w:pPr>
        <w:shd w:val="clear" w:color="auto" w:fill="FFFFFF"/>
        <w:spacing w:after="0" w:line="240" w:lineRule="auto"/>
        <w:rPr>
          <w:rFonts w:ascii="Times New Roman" w:eastAsia="Times New Roman" w:hAnsi="Times New Roman" w:cs="Times New Roman"/>
          <w:color w:val="000000"/>
          <w:sz w:val="28"/>
          <w:szCs w:val="28"/>
          <w:lang w:eastAsia="ru-RU"/>
        </w:rPr>
      </w:pPr>
    </w:p>
    <w:p w:rsidR="00CD7F30" w:rsidRPr="00576FD4" w:rsidRDefault="00CD7F30" w:rsidP="00CD7F30">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bCs/>
          <w:color w:val="000000"/>
          <w:sz w:val="28"/>
          <w:szCs w:val="28"/>
          <w:lang w:eastAsia="ru-RU"/>
        </w:rPr>
        <w:t>Богатырь, он вот каков:</w:t>
      </w:r>
    </w:p>
    <w:p w:rsidR="00CD7F30" w:rsidRPr="00576FD4" w:rsidRDefault="00CD7F30" w:rsidP="00CD7F30">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bCs/>
          <w:color w:val="000000"/>
          <w:sz w:val="28"/>
          <w:szCs w:val="28"/>
          <w:lang w:eastAsia="ru-RU"/>
        </w:rPr>
        <w:t>Он силён, он здоров,</w:t>
      </w:r>
    </w:p>
    <w:p w:rsidR="00CD7F30" w:rsidRPr="00576FD4" w:rsidRDefault="00CD7F30" w:rsidP="00CD7F30">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bCs/>
          <w:color w:val="000000"/>
          <w:sz w:val="28"/>
          <w:szCs w:val="28"/>
          <w:lang w:eastAsia="ru-RU"/>
        </w:rPr>
        <w:t>Он из лука стрелял,</w:t>
      </w:r>
    </w:p>
    <w:p w:rsidR="00CD7F30" w:rsidRPr="00576FD4" w:rsidRDefault="00CD7F30" w:rsidP="00CD7F30">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bCs/>
          <w:color w:val="000000"/>
          <w:sz w:val="28"/>
          <w:szCs w:val="28"/>
          <w:lang w:eastAsia="ru-RU"/>
        </w:rPr>
        <w:t>Метко палицу бросал,</w:t>
      </w:r>
    </w:p>
    <w:p w:rsidR="00CD7F30" w:rsidRPr="00576FD4" w:rsidRDefault="00CD7F30" w:rsidP="00CD7F30">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bCs/>
          <w:color w:val="000000"/>
          <w:sz w:val="28"/>
          <w:szCs w:val="28"/>
          <w:lang w:eastAsia="ru-RU"/>
        </w:rPr>
        <w:t>На границе стоял,</w:t>
      </w:r>
    </w:p>
    <w:p w:rsidR="00CD7F30" w:rsidRPr="00576FD4" w:rsidRDefault="00CD7F30" w:rsidP="00CD7F30">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bCs/>
          <w:color w:val="000000"/>
          <w:sz w:val="28"/>
          <w:szCs w:val="28"/>
          <w:lang w:eastAsia="ru-RU"/>
        </w:rPr>
        <w:t xml:space="preserve">Зорко </w:t>
      </w:r>
      <w:proofErr w:type="spellStart"/>
      <w:r w:rsidRPr="00576FD4">
        <w:rPr>
          <w:rFonts w:ascii="Times New Roman" w:eastAsia="Times New Roman" w:hAnsi="Times New Roman" w:cs="Times New Roman"/>
          <w:bCs/>
          <w:color w:val="000000"/>
          <w:sz w:val="28"/>
          <w:szCs w:val="28"/>
          <w:lang w:eastAsia="ru-RU"/>
        </w:rPr>
        <w:t>зорко</w:t>
      </w:r>
      <w:proofErr w:type="spellEnd"/>
      <w:r w:rsidRPr="00576FD4">
        <w:rPr>
          <w:rFonts w:ascii="Times New Roman" w:eastAsia="Times New Roman" w:hAnsi="Times New Roman" w:cs="Times New Roman"/>
          <w:bCs/>
          <w:color w:val="000000"/>
          <w:sz w:val="28"/>
          <w:szCs w:val="28"/>
          <w:lang w:eastAsia="ru-RU"/>
        </w:rPr>
        <w:t xml:space="preserve"> наблюдал!</w:t>
      </w:r>
    </w:p>
    <w:p w:rsidR="00CD7F30" w:rsidRPr="00576FD4" w:rsidRDefault="00CD7F30" w:rsidP="00CD7F30">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bCs/>
          <w:color w:val="000000"/>
          <w:sz w:val="28"/>
          <w:szCs w:val="28"/>
          <w:lang w:eastAsia="ru-RU"/>
        </w:rPr>
        <w:t>Русь-матушку защищал.</w:t>
      </w:r>
    </w:p>
    <w:p w:rsidR="00CD7F30" w:rsidRPr="00576FD4" w:rsidRDefault="00CD7F30" w:rsidP="00CD7F30">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bCs/>
          <w:color w:val="000000"/>
          <w:sz w:val="28"/>
          <w:szCs w:val="28"/>
          <w:lang w:eastAsia="ru-RU"/>
        </w:rPr>
        <w:t>Силён, как вольный ветер.</w:t>
      </w:r>
    </w:p>
    <w:p w:rsidR="00CD7F30" w:rsidRPr="00576FD4" w:rsidRDefault="00CD7F30" w:rsidP="00CD7F30">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bCs/>
          <w:color w:val="000000"/>
          <w:sz w:val="28"/>
          <w:szCs w:val="28"/>
          <w:lang w:eastAsia="ru-RU"/>
        </w:rPr>
        <w:t>Могуч как ураган.</w:t>
      </w:r>
    </w:p>
    <w:p w:rsidR="00CD7F30" w:rsidRPr="00576FD4" w:rsidRDefault="00CD7F30" w:rsidP="00CD7F30">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bCs/>
          <w:color w:val="000000"/>
          <w:sz w:val="28"/>
          <w:szCs w:val="28"/>
          <w:lang w:eastAsia="ru-RU"/>
        </w:rPr>
        <w:t>Он защищает землю</w:t>
      </w:r>
    </w:p>
    <w:p w:rsidR="00CD7F30" w:rsidRPr="00576FD4" w:rsidRDefault="00CD7F30" w:rsidP="00CD7F30">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bCs/>
          <w:color w:val="000000"/>
          <w:sz w:val="28"/>
          <w:szCs w:val="28"/>
          <w:lang w:eastAsia="ru-RU"/>
        </w:rPr>
        <w:t>От злобных басурман.</w:t>
      </w:r>
    </w:p>
    <w:p w:rsidR="00CD7F30" w:rsidRPr="00576FD4" w:rsidRDefault="00CD7F30" w:rsidP="00CD7F30">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bCs/>
          <w:color w:val="000000"/>
          <w:sz w:val="28"/>
          <w:szCs w:val="28"/>
          <w:lang w:eastAsia="ru-RU"/>
        </w:rPr>
        <w:t>Он силой, удалью богат.</w:t>
      </w:r>
    </w:p>
    <w:p w:rsidR="00CD7F30" w:rsidRPr="00576FD4" w:rsidRDefault="00CD7F30" w:rsidP="00CD7F30">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bCs/>
          <w:color w:val="000000"/>
          <w:sz w:val="28"/>
          <w:szCs w:val="28"/>
          <w:lang w:eastAsia="ru-RU"/>
        </w:rPr>
        <w:t>Он защищает стольный град.</w:t>
      </w:r>
    </w:p>
    <w:p w:rsidR="00CD7F30" w:rsidRPr="00576FD4" w:rsidRDefault="00CD7F30" w:rsidP="00CD7F30">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bCs/>
          <w:color w:val="000000"/>
          <w:sz w:val="28"/>
          <w:szCs w:val="28"/>
          <w:lang w:eastAsia="ru-RU"/>
        </w:rPr>
        <w:t>Спасает бедных и детей,</w:t>
      </w:r>
    </w:p>
    <w:p w:rsidR="00CD7F30" w:rsidRPr="00576FD4" w:rsidRDefault="00CD7F30" w:rsidP="00CD7F30">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bCs/>
          <w:color w:val="000000"/>
          <w:sz w:val="28"/>
          <w:szCs w:val="28"/>
          <w:lang w:eastAsia="ru-RU"/>
        </w:rPr>
        <w:t>И стариков, и матерей!</w:t>
      </w:r>
    </w:p>
    <w:p w:rsidR="00A8119B" w:rsidRPr="00A8119B" w:rsidRDefault="00CD7F30" w:rsidP="00CD7F30">
      <w:pPr>
        <w:shd w:val="clear" w:color="auto" w:fill="FFFFFF"/>
        <w:spacing w:after="0" w:line="240" w:lineRule="auto"/>
        <w:rPr>
          <w:rFonts w:ascii="Times New Roman" w:eastAsia="Times New Roman" w:hAnsi="Times New Roman" w:cs="Times New Roman"/>
          <w:i/>
          <w:color w:val="000000"/>
          <w:sz w:val="28"/>
          <w:szCs w:val="28"/>
          <w:lang w:eastAsia="ru-RU"/>
        </w:rPr>
      </w:pPr>
      <w:r w:rsidRPr="00576FD4">
        <w:rPr>
          <w:rFonts w:ascii="Times New Roman" w:eastAsia="Times New Roman" w:hAnsi="Times New Roman" w:cs="Times New Roman"/>
          <w:color w:val="000000"/>
          <w:sz w:val="28"/>
          <w:szCs w:val="28"/>
          <w:lang w:eastAsia="ru-RU"/>
        </w:rPr>
        <w:br/>
      </w:r>
      <w:r w:rsidRPr="00576FD4">
        <w:rPr>
          <w:rFonts w:ascii="Times New Roman" w:eastAsia="Times New Roman" w:hAnsi="Times New Roman" w:cs="Times New Roman"/>
          <w:b/>
          <w:bCs/>
          <w:i/>
          <w:iCs/>
          <w:color w:val="000000"/>
          <w:sz w:val="28"/>
          <w:szCs w:val="28"/>
          <w:lang w:eastAsia="ru-RU"/>
        </w:rPr>
        <w:t>Воспитатель:</w:t>
      </w:r>
      <w:r w:rsidRPr="00576FD4">
        <w:rPr>
          <w:rFonts w:ascii="Times New Roman" w:eastAsia="Times New Roman" w:hAnsi="Times New Roman" w:cs="Times New Roman"/>
          <w:color w:val="000000"/>
          <w:sz w:val="28"/>
          <w:szCs w:val="28"/>
          <w:lang w:eastAsia="ru-RU"/>
        </w:rPr>
        <w:t> Дети, а вы бы</w:t>
      </w:r>
      <w:r w:rsidR="00F40738">
        <w:rPr>
          <w:rFonts w:ascii="Times New Roman" w:eastAsia="Times New Roman" w:hAnsi="Times New Roman" w:cs="Times New Roman"/>
          <w:color w:val="000000"/>
          <w:sz w:val="28"/>
          <w:szCs w:val="28"/>
          <w:lang w:eastAsia="ru-RU"/>
        </w:rPr>
        <w:t xml:space="preserve"> побывать на богатырской заставе? </w:t>
      </w:r>
      <w:r w:rsidRPr="00576FD4">
        <w:rPr>
          <w:rFonts w:ascii="Times New Roman" w:eastAsia="Times New Roman" w:hAnsi="Times New Roman" w:cs="Times New Roman"/>
          <w:color w:val="000000"/>
          <w:sz w:val="28"/>
          <w:szCs w:val="28"/>
          <w:lang w:eastAsia="ru-RU"/>
        </w:rPr>
        <w:t xml:space="preserve"> </w:t>
      </w:r>
      <w:r w:rsidRPr="00576FD4">
        <w:rPr>
          <w:rFonts w:ascii="Times New Roman" w:eastAsia="Times New Roman" w:hAnsi="Times New Roman" w:cs="Times New Roman"/>
          <w:b/>
          <w:bCs/>
          <w:i/>
          <w:iCs/>
          <w:color w:val="000000"/>
          <w:sz w:val="28"/>
          <w:szCs w:val="28"/>
          <w:lang w:eastAsia="ru-RU"/>
        </w:rPr>
        <w:t>Воспитатель:</w:t>
      </w:r>
      <w:r w:rsidRPr="00576FD4">
        <w:rPr>
          <w:rFonts w:ascii="Times New Roman" w:eastAsia="Times New Roman" w:hAnsi="Times New Roman" w:cs="Times New Roman"/>
          <w:color w:val="000000"/>
          <w:sz w:val="28"/>
          <w:szCs w:val="28"/>
          <w:lang w:eastAsia="ru-RU"/>
        </w:rPr>
        <w:t> </w:t>
      </w:r>
      <w:r w:rsidR="00F40738">
        <w:rPr>
          <w:rFonts w:ascii="Times New Roman" w:eastAsia="Times New Roman" w:hAnsi="Times New Roman" w:cs="Times New Roman"/>
          <w:color w:val="000000"/>
          <w:sz w:val="28"/>
          <w:szCs w:val="28"/>
          <w:lang w:eastAsia="ru-RU"/>
        </w:rPr>
        <w:t>Шлем богатырский нам в этом поможет.</w:t>
      </w:r>
      <w:r w:rsidR="00A8119B">
        <w:rPr>
          <w:rFonts w:ascii="Times New Roman" w:eastAsia="Times New Roman" w:hAnsi="Times New Roman" w:cs="Times New Roman"/>
          <w:color w:val="000000"/>
          <w:sz w:val="28"/>
          <w:szCs w:val="28"/>
          <w:lang w:eastAsia="ru-RU"/>
        </w:rPr>
        <w:t xml:space="preserve"> Шлем по кругу побежит силой богатырской нас наградит. </w:t>
      </w:r>
      <w:r w:rsidR="00A8119B" w:rsidRPr="00A8119B">
        <w:rPr>
          <w:rFonts w:ascii="Times New Roman" w:eastAsia="Times New Roman" w:hAnsi="Times New Roman" w:cs="Times New Roman"/>
          <w:i/>
          <w:color w:val="000000"/>
          <w:sz w:val="28"/>
          <w:szCs w:val="28"/>
          <w:lang w:eastAsia="ru-RU"/>
        </w:rPr>
        <w:t>/Шлем под музыку передают по кругу/</w:t>
      </w:r>
    </w:p>
    <w:p w:rsidR="00A8119B" w:rsidRDefault="00A8119B" w:rsidP="00CD7F30">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Теперь нам нужно размяться перед дорожкой.</w:t>
      </w:r>
    </w:p>
    <w:p w:rsidR="00F40738" w:rsidRDefault="00F40738" w:rsidP="00F40738">
      <w:pPr>
        <w:shd w:val="clear" w:color="auto" w:fill="FFFFFF"/>
        <w:spacing w:after="0" w:line="240" w:lineRule="auto"/>
        <w:jc w:val="center"/>
        <w:rPr>
          <w:rFonts w:ascii="Times New Roman" w:eastAsia="Times New Roman" w:hAnsi="Times New Roman" w:cs="Times New Roman"/>
          <w:b/>
          <w:color w:val="000000"/>
          <w:sz w:val="32"/>
          <w:szCs w:val="32"/>
          <w:lang w:eastAsia="ru-RU"/>
        </w:rPr>
      </w:pPr>
      <w:proofErr w:type="spellStart"/>
      <w:r w:rsidRPr="00A8119B">
        <w:rPr>
          <w:rFonts w:ascii="Times New Roman" w:eastAsia="Times New Roman" w:hAnsi="Times New Roman" w:cs="Times New Roman"/>
          <w:b/>
          <w:color w:val="000000"/>
          <w:sz w:val="32"/>
          <w:szCs w:val="32"/>
          <w:lang w:eastAsia="ru-RU"/>
        </w:rPr>
        <w:t>Флеш</w:t>
      </w:r>
      <w:proofErr w:type="spellEnd"/>
      <w:r w:rsidRPr="00A8119B">
        <w:rPr>
          <w:rFonts w:ascii="Times New Roman" w:eastAsia="Times New Roman" w:hAnsi="Times New Roman" w:cs="Times New Roman"/>
          <w:b/>
          <w:color w:val="000000"/>
          <w:sz w:val="32"/>
          <w:szCs w:val="32"/>
          <w:lang w:eastAsia="ru-RU"/>
        </w:rPr>
        <w:t xml:space="preserve"> </w:t>
      </w:r>
      <w:r w:rsidR="00FF7A54">
        <w:rPr>
          <w:rFonts w:ascii="Times New Roman" w:eastAsia="Times New Roman" w:hAnsi="Times New Roman" w:cs="Times New Roman"/>
          <w:b/>
          <w:color w:val="000000"/>
          <w:sz w:val="32"/>
          <w:szCs w:val="32"/>
          <w:lang w:eastAsia="ru-RU"/>
        </w:rPr>
        <w:t>–</w:t>
      </w:r>
      <w:r w:rsidRPr="00A8119B">
        <w:rPr>
          <w:rFonts w:ascii="Times New Roman" w:eastAsia="Times New Roman" w:hAnsi="Times New Roman" w:cs="Times New Roman"/>
          <w:b/>
          <w:color w:val="000000"/>
          <w:sz w:val="32"/>
          <w:szCs w:val="32"/>
          <w:lang w:eastAsia="ru-RU"/>
        </w:rPr>
        <w:t xml:space="preserve"> моб</w:t>
      </w:r>
    </w:p>
    <w:p w:rsidR="00FF7A54" w:rsidRPr="00A8119B" w:rsidRDefault="00FF7A54" w:rsidP="00F40738">
      <w:pPr>
        <w:shd w:val="clear" w:color="auto" w:fill="FFFFFF"/>
        <w:spacing w:after="0" w:line="240" w:lineRule="auto"/>
        <w:jc w:val="center"/>
        <w:rPr>
          <w:rFonts w:ascii="Times New Roman" w:eastAsia="Times New Roman" w:hAnsi="Times New Roman" w:cs="Times New Roman"/>
          <w:b/>
          <w:color w:val="000000"/>
          <w:sz w:val="32"/>
          <w:szCs w:val="32"/>
          <w:lang w:eastAsia="ru-RU"/>
        </w:rPr>
      </w:pPr>
    </w:p>
    <w:p w:rsidR="00F40738" w:rsidRDefault="00CD7F30" w:rsidP="00CD7F30">
      <w:pPr>
        <w:shd w:val="clear" w:color="auto" w:fill="FFFFFF"/>
        <w:spacing w:after="0" w:line="240" w:lineRule="auto"/>
        <w:rPr>
          <w:rFonts w:ascii="Times New Roman" w:eastAsia="Times New Roman" w:hAnsi="Times New Roman" w:cs="Times New Roman"/>
          <w:b/>
          <w:bCs/>
          <w:i/>
          <w:iCs/>
          <w:color w:val="000000"/>
          <w:sz w:val="28"/>
          <w:szCs w:val="28"/>
          <w:lang w:eastAsia="ru-RU"/>
        </w:rPr>
      </w:pPr>
      <w:r w:rsidRPr="00576FD4">
        <w:rPr>
          <w:rFonts w:ascii="Times New Roman" w:eastAsia="Times New Roman" w:hAnsi="Times New Roman" w:cs="Times New Roman"/>
          <w:b/>
          <w:bCs/>
          <w:i/>
          <w:iCs/>
          <w:color w:val="000000"/>
          <w:sz w:val="28"/>
          <w:szCs w:val="28"/>
          <w:lang w:eastAsia="ru-RU"/>
        </w:rPr>
        <w:t>Воспитатель:</w:t>
      </w:r>
      <w:r w:rsidRPr="00576FD4">
        <w:rPr>
          <w:rFonts w:ascii="Times New Roman" w:eastAsia="Times New Roman" w:hAnsi="Times New Roman" w:cs="Times New Roman"/>
          <w:color w:val="000000"/>
          <w:sz w:val="28"/>
          <w:szCs w:val="28"/>
          <w:lang w:eastAsia="ru-RU"/>
        </w:rPr>
        <w:t> </w:t>
      </w:r>
      <w:proofErr w:type="gramStart"/>
      <w:r w:rsidRPr="00576FD4">
        <w:rPr>
          <w:rFonts w:ascii="Times New Roman" w:eastAsia="Times New Roman" w:hAnsi="Times New Roman" w:cs="Times New Roman"/>
          <w:color w:val="000000"/>
          <w:sz w:val="28"/>
          <w:szCs w:val="28"/>
          <w:lang w:eastAsia="ru-RU"/>
        </w:rPr>
        <w:t>Ну</w:t>
      </w:r>
      <w:proofErr w:type="gramEnd"/>
      <w:r w:rsidRPr="00576FD4">
        <w:rPr>
          <w:rFonts w:ascii="Times New Roman" w:eastAsia="Times New Roman" w:hAnsi="Times New Roman" w:cs="Times New Roman"/>
          <w:color w:val="000000"/>
          <w:sz w:val="28"/>
          <w:szCs w:val="28"/>
          <w:lang w:eastAsia="ru-RU"/>
        </w:rPr>
        <w:t xml:space="preserve"> вот мы и в древней Руси. </w:t>
      </w:r>
      <w:r w:rsidR="00613FD1" w:rsidRPr="00576FD4">
        <w:rPr>
          <w:rFonts w:ascii="Times New Roman" w:eastAsia="Times New Roman" w:hAnsi="Times New Roman" w:cs="Times New Roman"/>
          <w:b/>
          <w:bCs/>
          <w:i/>
          <w:iCs/>
          <w:color w:val="000000"/>
          <w:sz w:val="28"/>
          <w:szCs w:val="28"/>
          <w:lang w:eastAsia="ru-RU"/>
        </w:rPr>
        <w:t xml:space="preserve"> </w:t>
      </w:r>
    </w:p>
    <w:p w:rsidR="00CD7F30" w:rsidRPr="00576FD4" w:rsidRDefault="00CD7F30" w:rsidP="00CD7F30">
      <w:pPr>
        <w:shd w:val="clear" w:color="auto" w:fill="FFFFFF"/>
        <w:spacing w:after="0"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b/>
          <w:bCs/>
          <w:i/>
          <w:iCs/>
          <w:color w:val="000000"/>
          <w:sz w:val="28"/>
          <w:szCs w:val="28"/>
          <w:lang w:eastAsia="ru-RU"/>
        </w:rPr>
        <w:t>Воспитатель:</w:t>
      </w:r>
      <w:r w:rsidRPr="00576FD4">
        <w:rPr>
          <w:rFonts w:ascii="Times New Roman" w:eastAsia="Times New Roman" w:hAnsi="Times New Roman" w:cs="Times New Roman"/>
          <w:color w:val="000000"/>
          <w:sz w:val="28"/>
          <w:szCs w:val="28"/>
          <w:lang w:eastAsia="ru-RU"/>
        </w:rPr>
        <w:t> Ребята</w:t>
      </w:r>
      <w:r w:rsidR="00F40738">
        <w:rPr>
          <w:rFonts w:ascii="Times New Roman" w:eastAsia="Times New Roman" w:hAnsi="Times New Roman" w:cs="Times New Roman"/>
          <w:color w:val="000000"/>
          <w:sz w:val="28"/>
          <w:szCs w:val="28"/>
          <w:lang w:eastAsia="ru-RU"/>
        </w:rPr>
        <w:t>, к нам в гости с заставы скачет  богатырь</w:t>
      </w:r>
      <w:r w:rsidRPr="00576FD4">
        <w:rPr>
          <w:rFonts w:ascii="Times New Roman" w:eastAsia="Times New Roman" w:hAnsi="Times New Roman" w:cs="Times New Roman"/>
          <w:color w:val="000000"/>
          <w:sz w:val="28"/>
          <w:szCs w:val="28"/>
          <w:lang w:eastAsia="ru-RU"/>
        </w:rPr>
        <w:t>.</w:t>
      </w:r>
    </w:p>
    <w:p w:rsidR="00A8119B" w:rsidRDefault="00CD7F30" w:rsidP="00CD7F30">
      <w:pPr>
        <w:shd w:val="clear" w:color="auto" w:fill="FFFFFF"/>
        <w:spacing w:after="0"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b/>
          <w:bCs/>
          <w:i/>
          <w:iCs/>
          <w:color w:val="000000"/>
          <w:sz w:val="28"/>
          <w:szCs w:val="28"/>
          <w:lang w:eastAsia="ru-RU"/>
        </w:rPr>
        <w:lastRenderedPageBreak/>
        <w:t>Богатыри:</w:t>
      </w:r>
      <w:r w:rsidRPr="00576FD4">
        <w:rPr>
          <w:rFonts w:ascii="Times New Roman" w:eastAsia="Times New Roman" w:hAnsi="Times New Roman" w:cs="Times New Roman"/>
          <w:color w:val="000000"/>
          <w:sz w:val="28"/>
          <w:szCs w:val="28"/>
          <w:lang w:eastAsia="ru-RU"/>
        </w:rPr>
        <w:t> Здравствуйте гости дорогие!</w:t>
      </w:r>
    </w:p>
    <w:p w:rsidR="00A8119B" w:rsidRDefault="00CD7F30" w:rsidP="00CD7F30">
      <w:pPr>
        <w:shd w:val="clear" w:color="auto" w:fill="FFFFFF"/>
        <w:spacing w:after="0"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b/>
          <w:bCs/>
          <w:color w:val="000000"/>
          <w:sz w:val="28"/>
          <w:szCs w:val="28"/>
          <w:lang w:eastAsia="ru-RU"/>
        </w:rPr>
        <w:t> </w:t>
      </w:r>
      <w:r w:rsidRPr="00576FD4">
        <w:rPr>
          <w:rFonts w:ascii="Times New Roman" w:eastAsia="Times New Roman" w:hAnsi="Times New Roman" w:cs="Times New Roman"/>
          <w:color w:val="000000"/>
          <w:sz w:val="28"/>
          <w:szCs w:val="28"/>
          <w:lang w:eastAsia="ru-RU"/>
        </w:rPr>
        <w:t xml:space="preserve">Привёз я вам </w:t>
      </w:r>
      <w:r w:rsidR="00A8119B">
        <w:rPr>
          <w:rFonts w:ascii="Times New Roman" w:eastAsia="Times New Roman" w:hAnsi="Times New Roman" w:cs="Times New Roman"/>
          <w:color w:val="000000"/>
          <w:sz w:val="28"/>
          <w:szCs w:val="28"/>
          <w:lang w:eastAsia="ru-RU"/>
        </w:rPr>
        <w:t xml:space="preserve">послание. Вас ожидают на заставе богатырские испытания  </w:t>
      </w:r>
      <w:r w:rsidRPr="00576FD4">
        <w:rPr>
          <w:rFonts w:ascii="Times New Roman" w:eastAsia="Times New Roman" w:hAnsi="Times New Roman" w:cs="Times New Roman"/>
          <w:color w:val="000000"/>
          <w:sz w:val="28"/>
          <w:szCs w:val="28"/>
          <w:lang w:eastAsia="ru-RU"/>
        </w:rPr>
        <w:t>(отдаёт свиток ведущему)</w:t>
      </w:r>
      <w:r w:rsidR="00A8119B">
        <w:rPr>
          <w:rFonts w:ascii="Times New Roman" w:eastAsia="Times New Roman" w:hAnsi="Times New Roman" w:cs="Times New Roman"/>
          <w:color w:val="000000"/>
          <w:sz w:val="28"/>
          <w:szCs w:val="28"/>
          <w:lang w:eastAsia="ru-RU"/>
        </w:rPr>
        <w:t>.</w:t>
      </w:r>
      <w:r w:rsidRPr="00576FD4">
        <w:rPr>
          <w:rFonts w:ascii="Times New Roman" w:eastAsia="Times New Roman" w:hAnsi="Times New Roman" w:cs="Times New Roman"/>
          <w:color w:val="000000"/>
          <w:sz w:val="28"/>
          <w:szCs w:val="28"/>
          <w:lang w:eastAsia="ru-RU"/>
        </w:rPr>
        <w:t xml:space="preserve"> </w:t>
      </w:r>
    </w:p>
    <w:p w:rsidR="00CD7F30" w:rsidRDefault="00CD7F30" w:rsidP="00CD7F30">
      <w:pPr>
        <w:shd w:val="clear" w:color="auto" w:fill="FFFFFF"/>
        <w:spacing w:after="0"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b/>
          <w:bCs/>
          <w:i/>
          <w:iCs/>
          <w:color w:val="000000"/>
          <w:sz w:val="28"/>
          <w:szCs w:val="28"/>
          <w:lang w:eastAsia="ru-RU"/>
        </w:rPr>
        <w:t>Воспитатель:</w:t>
      </w:r>
      <w:r w:rsidRPr="00576FD4">
        <w:rPr>
          <w:rFonts w:ascii="Times New Roman" w:eastAsia="Times New Roman" w:hAnsi="Times New Roman" w:cs="Times New Roman"/>
          <w:color w:val="000000"/>
          <w:sz w:val="28"/>
          <w:szCs w:val="28"/>
          <w:lang w:eastAsia="ru-RU"/>
        </w:rPr>
        <w:t> зачитывает первое задание из свитка.</w:t>
      </w:r>
    </w:p>
    <w:p w:rsidR="00FF7A54" w:rsidRDefault="00FF7A54" w:rsidP="00CD7F30">
      <w:pPr>
        <w:shd w:val="clear" w:color="auto" w:fill="FFFFFF"/>
        <w:spacing w:after="0" w:line="240" w:lineRule="auto"/>
        <w:rPr>
          <w:rFonts w:ascii="Times New Roman" w:eastAsia="Times New Roman" w:hAnsi="Times New Roman" w:cs="Times New Roman"/>
          <w:b/>
          <w:color w:val="000000"/>
          <w:sz w:val="28"/>
          <w:szCs w:val="28"/>
          <w:lang w:eastAsia="ru-RU"/>
        </w:rPr>
      </w:pPr>
    </w:p>
    <w:p w:rsidR="00FF7A54" w:rsidRDefault="00FF7A54" w:rsidP="00CD7F30">
      <w:pPr>
        <w:shd w:val="clear" w:color="auto" w:fill="FFFFFF"/>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Посмотрите на экран и отгадайте Богатырские послания.</w:t>
      </w:r>
    </w:p>
    <w:p w:rsidR="00FF7A54" w:rsidRPr="00FF7A54" w:rsidRDefault="00FF7A54" w:rsidP="00CD7F30">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Pr="00FF7A54">
        <w:rPr>
          <w:rFonts w:ascii="Times New Roman" w:eastAsia="Times New Roman" w:hAnsi="Times New Roman" w:cs="Times New Roman"/>
          <w:b/>
          <w:color w:val="000000"/>
          <w:sz w:val="28"/>
          <w:szCs w:val="28"/>
          <w:lang w:eastAsia="ru-RU"/>
        </w:rPr>
        <w:t xml:space="preserve">Ребусы:  </w:t>
      </w:r>
      <w:r w:rsidRPr="00FF7A54">
        <w:rPr>
          <w:rFonts w:ascii="Times New Roman" w:eastAsia="Times New Roman" w:hAnsi="Times New Roman" w:cs="Times New Roman"/>
          <w:color w:val="000000"/>
          <w:sz w:val="28"/>
          <w:szCs w:val="28"/>
          <w:lang w:eastAsia="ru-RU"/>
        </w:rPr>
        <w:t>былина, кольчуга, меч, копье, силач, конь</w:t>
      </w:r>
    </w:p>
    <w:p w:rsidR="00FF7A54" w:rsidRDefault="00FF7A54" w:rsidP="00CD7F30">
      <w:pPr>
        <w:shd w:val="clear" w:color="auto" w:fill="FFFFFF"/>
        <w:spacing w:after="0" w:line="240" w:lineRule="auto"/>
        <w:rPr>
          <w:rFonts w:ascii="Times New Roman" w:eastAsia="Times New Roman" w:hAnsi="Times New Roman" w:cs="Times New Roman"/>
          <w:color w:val="000000"/>
          <w:sz w:val="28"/>
          <w:szCs w:val="28"/>
          <w:lang w:eastAsia="ru-RU"/>
        </w:rPr>
      </w:pPr>
    </w:p>
    <w:p w:rsidR="00CD7F30" w:rsidRPr="00A8119B" w:rsidRDefault="00CD7F30" w:rsidP="00CD7F30">
      <w:pPr>
        <w:shd w:val="clear" w:color="auto" w:fill="FFFFFF"/>
        <w:spacing w:after="0" w:line="240" w:lineRule="auto"/>
        <w:rPr>
          <w:rFonts w:ascii="Times New Roman" w:eastAsia="Times New Roman" w:hAnsi="Times New Roman" w:cs="Times New Roman"/>
          <w:color w:val="000000"/>
          <w:sz w:val="28"/>
          <w:szCs w:val="28"/>
          <w:lang w:eastAsia="ru-RU"/>
        </w:rPr>
      </w:pPr>
      <w:r w:rsidRPr="00A8119B">
        <w:rPr>
          <w:rFonts w:ascii="Times New Roman" w:eastAsia="Times New Roman" w:hAnsi="Times New Roman" w:cs="Times New Roman"/>
          <w:bCs/>
          <w:color w:val="000000"/>
          <w:sz w:val="28"/>
          <w:szCs w:val="28"/>
          <w:lang w:eastAsia="ru-RU"/>
        </w:rPr>
        <w:t>Железная шапка с острым концом,</w:t>
      </w:r>
    </w:p>
    <w:p w:rsidR="00CD7F30" w:rsidRPr="00A8119B" w:rsidRDefault="00CD7F30" w:rsidP="00CD7F30">
      <w:pPr>
        <w:shd w:val="clear" w:color="auto" w:fill="FFFFFF"/>
        <w:spacing w:after="0" w:line="240" w:lineRule="auto"/>
        <w:rPr>
          <w:rFonts w:ascii="Times New Roman" w:eastAsia="Times New Roman" w:hAnsi="Times New Roman" w:cs="Times New Roman"/>
          <w:color w:val="000000"/>
          <w:sz w:val="28"/>
          <w:szCs w:val="28"/>
          <w:lang w:eastAsia="ru-RU"/>
        </w:rPr>
      </w:pPr>
      <w:r w:rsidRPr="00A8119B">
        <w:rPr>
          <w:rFonts w:ascii="Times New Roman" w:eastAsia="Times New Roman" w:hAnsi="Times New Roman" w:cs="Times New Roman"/>
          <w:bCs/>
          <w:color w:val="000000"/>
          <w:sz w:val="28"/>
          <w:szCs w:val="28"/>
          <w:lang w:eastAsia="ru-RU"/>
        </w:rPr>
        <w:t>А спереди клюв навис над лицом</w:t>
      </w:r>
    </w:p>
    <w:p w:rsidR="00CD7F30" w:rsidRPr="00A8119B" w:rsidRDefault="00CD7F30" w:rsidP="00CD7F30">
      <w:pPr>
        <w:shd w:val="clear" w:color="auto" w:fill="FFFFFF"/>
        <w:spacing w:after="0" w:line="240" w:lineRule="auto"/>
        <w:rPr>
          <w:rFonts w:ascii="Times New Roman" w:eastAsia="Times New Roman" w:hAnsi="Times New Roman" w:cs="Times New Roman"/>
          <w:color w:val="000000"/>
          <w:sz w:val="28"/>
          <w:szCs w:val="28"/>
          <w:lang w:eastAsia="ru-RU"/>
        </w:rPr>
      </w:pPr>
      <w:r w:rsidRPr="00A8119B">
        <w:rPr>
          <w:rFonts w:ascii="Times New Roman" w:eastAsia="Times New Roman" w:hAnsi="Times New Roman" w:cs="Times New Roman"/>
          <w:color w:val="000000"/>
          <w:sz w:val="28"/>
          <w:szCs w:val="28"/>
          <w:lang w:eastAsia="ru-RU"/>
        </w:rPr>
        <w:t>(шлем)</w:t>
      </w:r>
    </w:p>
    <w:p w:rsidR="00613FD1" w:rsidRPr="00A8119B" w:rsidRDefault="00613FD1" w:rsidP="00CD7F30">
      <w:pPr>
        <w:shd w:val="clear" w:color="auto" w:fill="FFFFFF"/>
        <w:spacing w:after="0" w:line="240" w:lineRule="auto"/>
        <w:rPr>
          <w:rFonts w:ascii="Times New Roman" w:eastAsia="Times New Roman" w:hAnsi="Times New Roman" w:cs="Times New Roman"/>
          <w:color w:val="000000"/>
          <w:sz w:val="28"/>
          <w:szCs w:val="28"/>
          <w:lang w:eastAsia="ru-RU"/>
        </w:rPr>
      </w:pPr>
    </w:p>
    <w:p w:rsidR="00CD7F30" w:rsidRPr="00A8119B" w:rsidRDefault="00CD7F30" w:rsidP="00CD7F30">
      <w:pPr>
        <w:shd w:val="clear" w:color="auto" w:fill="FFFFFF"/>
        <w:spacing w:after="0" w:line="240" w:lineRule="auto"/>
        <w:rPr>
          <w:rFonts w:ascii="Times New Roman" w:eastAsia="Times New Roman" w:hAnsi="Times New Roman" w:cs="Times New Roman"/>
          <w:color w:val="000000"/>
          <w:sz w:val="28"/>
          <w:szCs w:val="28"/>
          <w:lang w:eastAsia="ru-RU"/>
        </w:rPr>
      </w:pPr>
      <w:r w:rsidRPr="00A8119B">
        <w:rPr>
          <w:rFonts w:ascii="Times New Roman" w:eastAsia="Times New Roman" w:hAnsi="Times New Roman" w:cs="Times New Roman"/>
          <w:bCs/>
          <w:color w:val="000000"/>
          <w:sz w:val="28"/>
          <w:szCs w:val="28"/>
          <w:lang w:eastAsia="ru-RU"/>
        </w:rPr>
        <w:t>Чтоб грудь защитить от ударов врага,</w:t>
      </w:r>
    </w:p>
    <w:p w:rsidR="00CD7F30" w:rsidRPr="00A8119B" w:rsidRDefault="00CD7F30" w:rsidP="00CD7F30">
      <w:pPr>
        <w:shd w:val="clear" w:color="auto" w:fill="FFFFFF"/>
        <w:spacing w:after="0" w:line="240" w:lineRule="auto"/>
        <w:rPr>
          <w:rFonts w:ascii="Times New Roman" w:eastAsia="Times New Roman" w:hAnsi="Times New Roman" w:cs="Times New Roman"/>
          <w:color w:val="000000"/>
          <w:sz w:val="28"/>
          <w:szCs w:val="28"/>
          <w:lang w:eastAsia="ru-RU"/>
        </w:rPr>
      </w:pPr>
      <w:r w:rsidRPr="00A8119B">
        <w:rPr>
          <w:rFonts w:ascii="Times New Roman" w:eastAsia="Times New Roman" w:hAnsi="Times New Roman" w:cs="Times New Roman"/>
          <w:bCs/>
          <w:color w:val="000000"/>
          <w:sz w:val="28"/>
          <w:szCs w:val="28"/>
          <w:lang w:eastAsia="ru-RU"/>
        </w:rPr>
        <w:t>Уж вы это знаете наверняка,</w:t>
      </w:r>
    </w:p>
    <w:p w:rsidR="00CD7F30" w:rsidRPr="00A8119B" w:rsidRDefault="00CD7F30" w:rsidP="00CD7F30">
      <w:pPr>
        <w:shd w:val="clear" w:color="auto" w:fill="FFFFFF"/>
        <w:spacing w:after="0" w:line="240" w:lineRule="auto"/>
        <w:rPr>
          <w:rFonts w:ascii="Times New Roman" w:eastAsia="Times New Roman" w:hAnsi="Times New Roman" w:cs="Times New Roman"/>
          <w:color w:val="000000"/>
          <w:sz w:val="28"/>
          <w:szCs w:val="28"/>
          <w:lang w:eastAsia="ru-RU"/>
        </w:rPr>
      </w:pPr>
      <w:r w:rsidRPr="00A8119B">
        <w:rPr>
          <w:rFonts w:ascii="Times New Roman" w:eastAsia="Times New Roman" w:hAnsi="Times New Roman" w:cs="Times New Roman"/>
          <w:bCs/>
          <w:color w:val="000000"/>
          <w:sz w:val="28"/>
          <w:szCs w:val="28"/>
          <w:lang w:eastAsia="ru-RU"/>
        </w:rPr>
        <w:t>На левой руке у героя висит,</w:t>
      </w:r>
    </w:p>
    <w:p w:rsidR="00CD7F30" w:rsidRPr="00A8119B" w:rsidRDefault="00CD7F30" w:rsidP="00CD7F30">
      <w:pPr>
        <w:shd w:val="clear" w:color="auto" w:fill="FFFFFF"/>
        <w:spacing w:after="0" w:line="240" w:lineRule="auto"/>
        <w:rPr>
          <w:rFonts w:ascii="Times New Roman" w:eastAsia="Times New Roman" w:hAnsi="Times New Roman" w:cs="Times New Roman"/>
          <w:bCs/>
          <w:color w:val="000000"/>
          <w:sz w:val="28"/>
          <w:szCs w:val="28"/>
          <w:lang w:eastAsia="ru-RU"/>
        </w:rPr>
      </w:pPr>
      <w:r w:rsidRPr="00A8119B">
        <w:rPr>
          <w:rFonts w:ascii="Times New Roman" w:eastAsia="Times New Roman" w:hAnsi="Times New Roman" w:cs="Times New Roman"/>
          <w:bCs/>
          <w:color w:val="000000"/>
          <w:sz w:val="28"/>
          <w:szCs w:val="28"/>
          <w:lang w:eastAsia="ru-RU"/>
        </w:rPr>
        <w:t>Тяжелый, блестящий, раскрашенный… (щит)</w:t>
      </w:r>
    </w:p>
    <w:p w:rsidR="00613FD1" w:rsidRPr="00576FD4" w:rsidRDefault="00613FD1" w:rsidP="00CD7F30">
      <w:pPr>
        <w:shd w:val="clear" w:color="auto" w:fill="FFFFFF"/>
        <w:spacing w:after="0" w:line="240" w:lineRule="auto"/>
        <w:rPr>
          <w:rFonts w:ascii="Times New Roman" w:eastAsia="Times New Roman" w:hAnsi="Times New Roman" w:cs="Times New Roman"/>
          <w:color w:val="000000"/>
          <w:sz w:val="28"/>
          <w:szCs w:val="28"/>
          <w:lang w:eastAsia="ru-RU"/>
        </w:rPr>
      </w:pPr>
    </w:p>
    <w:p w:rsidR="00CD7F30" w:rsidRPr="00576FD4" w:rsidRDefault="00CD7F30" w:rsidP="00CD7F30">
      <w:pPr>
        <w:shd w:val="clear" w:color="auto" w:fill="FFFFFF"/>
        <w:spacing w:after="0"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b/>
          <w:bCs/>
          <w:i/>
          <w:iCs/>
          <w:color w:val="000000"/>
          <w:sz w:val="28"/>
          <w:szCs w:val="28"/>
          <w:lang w:eastAsia="ru-RU"/>
        </w:rPr>
        <w:t>Воспитатель:</w:t>
      </w:r>
      <w:r w:rsidRPr="00576FD4">
        <w:rPr>
          <w:rFonts w:ascii="Times New Roman" w:eastAsia="Times New Roman" w:hAnsi="Times New Roman" w:cs="Times New Roman"/>
          <w:color w:val="000000"/>
          <w:sz w:val="28"/>
          <w:szCs w:val="28"/>
          <w:lang w:eastAsia="ru-RU"/>
        </w:rPr>
        <w:t> (зачитывает второе задание из свитка).</w:t>
      </w:r>
    </w:p>
    <w:p w:rsidR="00CD7F30" w:rsidRPr="00576FD4" w:rsidRDefault="00CD7F30" w:rsidP="00CD7F30">
      <w:pPr>
        <w:shd w:val="clear" w:color="auto" w:fill="FFFFFF"/>
        <w:spacing w:after="0"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-Каких пословиц только нет – и в каждой мудрый дан совет.</w:t>
      </w:r>
    </w:p>
    <w:p w:rsidR="00CD7F30" w:rsidRPr="00576FD4" w:rsidRDefault="00CD7F30" w:rsidP="00CD7F30">
      <w:pPr>
        <w:shd w:val="clear" w:color="auto" w:fill="FFFFFF"/>
        <w:spacing w:after="0"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 Ребята, назовите пословицы, которые прославляют силу и смелость воинов.</w:t>
      </w:r>
    </w:p>
    <w:p w:rsidR="00CD7F30" w:rsidRPr="00576FD4" w:rsidRDefault="00CD7F30" w:rsidP="00CD7F30">
      <w:pPr>
        <w:shd w:val="clear" w:color="auto" w:fill="FFFFFF"/>
        <w:spacing w:after="0"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Пословицы:</w:t>
      </w:r>
    </w:p>
    <w:p w:rsidR="00CD7F30" w:rsidRPr="00576FD4" w:rsidRDefault="00CD7F30" w:rsidP="00CD7F30">
      <w:pPr>
        <w:numPr>
          <w:ilvl w:val="0"/>
          <w:numId w:val="3"/>
        </w:numPr>
        <w:shd w:val="clear" w:color="auto" w:fill="FFFFFF"/>
        <w:spacing w:before="18" w:after="18"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Трудно в учении – легко в бою</w:t>
      </w:r>
    </w:p>
    <w:p w:rsidR="00CD7F30" w:rsidRPr="00576FD4" w:rsidRDefault="00CD7F30" w:rsidP="00CD7F30">
      <w:pPr>
        <w:numPr>
          <w:ilvl w:val="0"/>
          <w:numId w:val="3"/>
        </w:numPr>
        <w:shd w:val="clear" w:color="auto" w:fill="FFFFFF"/>
        <w:spacing w:before="18" w:after="18"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Один в поле не воин</w:t>
      </w:r>
    </w:p>
    <w:p w:rsidR="00CD7F30" w:rsidRPr="00576FD4" w:rsidRDefault="00CD7F30" w:rsidP="00CD7F30">
      <w:pPr>
        <w:numPr>
          <w:ilvl w:val="0"/>
          <w:numId w:val="3"/>
        </w:numPr>
        <w:shd w:val="clear" w:color="auto" w:fill="FFFFFF"/>
        <w:spacing w:before="18" w:after="18"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Один за всех и все за одного</w:t>
      </w:r>
    </w:p>
    <w:p w:rsidR="00CD7F30" w:rsidRPr="00576FD4" w:rsidRDefault="00CD7F30" w:rsidP="00CD7F30">
      <w:pPr>
        <w:numPr>
          <w:ilvl w:val="0"/>
          <w:numId w:val="3"/>
        </w:numPr>
        <w:shd w:val="clear" w:color="auto" w:fill="FFFFFF"/>
        <w:spacing w:before="18" w:after="18"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Смелость города берёт</w:t>
      </w:r>
    </w:p>
    <w:p w:rsidR="00CD7F30" w:rsidRPr="00576FD4" w:rsidRDefault="00CD7F30" w:rsidP="00CD7F30">
      <w:pPr>
        <w:numPr>
          <w:ilvl w:val="0"/>
          <w:numId w:val="3"/>
        </w:numPr>
        <w:shd w:val="clear" w:color="auto" w:fill="FFFFFF"/>
        <w:spacing w:before="18" w:after="18"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За правое дело стой смело</w:t>
      </w:r>
    </w:p>
    <w:p w:rsidR="00CD7F30" w:rsidRPr="00576FD4" w:rsidRDefault="00CD7F30" w:rsidP="00CD7F30">
      <w:pPr>
        <w:numPr>
          <w:ilvl w:val="0"/>
          <w:numId w:val="3"/>
        </w:numPr>
        <w:shd w:val="clear" w:color="auto" w:fill="FFFFFF"/>
        <w:spacing w:before="18" w:after="18"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Храбрый побеждает – трус погибает</w:t>
      </w:r>
    </w:p>
    <w:p w:rsidR="00CD7F30" w:rsidRPr="00576FD4" w:rsidRDefault="00CD7F30" w:rsidP="00CD7F30">
      <w:pPr>
        <w:numPr>
          <w:ilvl w:val="0"/>
          <w:numId w:val="3"/>
        </w:numPr>
        <w:shd w:val="clear" w:color="auto" w:fill="FFFFFF"/>
        <w:spacing w:before="18" w:after="18"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Родину предать – воином не стать</w:t>
      </w:r>
    </w:p>
    <w:p w:rsidR="00CD7F30" w:rsidRPr="00576FD4" w:rsidRDefault="00CD7F30" w:rsidP="00CD7F30">
      <w:pPr>
        <w:numPr>
          <w:ilvl w:val="0"/>
          <w:numId w:val="3"/>
        </w:numPr>
        <w:shd w:val="clear" w:color="auto" w:fill="FFFFFF"/>
        <w:spacing w:before="18" w:after="18"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Кто смел – тот и цел</w:t>
      </w:r>
    </w:p>
    <w:p w:rsidR="00CD7F30" w:rsidRPr="00576FD4" w:rsidRDefault="00CD7F30" w:rsidP="00CD7F30">
      <w:pPr>
        <w:numPr>
          <w:ilvl w:val="0"/>
          <w:numId w:val="3"/>
        </w:numPr>
        <w:shd w:val="clear" w:color="auto" w:fill="FFFFFF"/>
        <w:spacing w:before="18" w:after="18"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Сам погибай, а товарища выручай</w:t>
      </w:r>
    </w:p>
    <w:p w:rsidR="00CD7F30" w:rsidRPr="00576FD4" w:rsidRDefault="00CD7F30" w:rsidP="00CD7F30">
      <w:pPr>
        <w:numPr>
          <w:ilvl w:val="0"/>
          <w:numId w:val="3"/>
        </w:numPr>
        <w:shd w:val="clear" w:color="auto" w:fill="FFFFFF"/>
        <w:spacing w:before="18" w:after="18"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С родной земли умри – не сходи</w:t>
      </w:r>
    </w:p>
    <w:p w:rsidR="00CD7F30" w:rsidRPr="00576FD4" w:rsidRDefault="00CD7F30" w:rsidP="00CD7F30">
      <w:pPr>
        <w:numPr>
          <w:ilvl w:val="0"/>
          <w:numId w:val="3"/>
        </w:numPr>
        <w:shd w:val="clear" w:color="auto" w:fill="FFFFFF"/>
        <w:spacing w:before="18" w:after="18"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Жить – Родине служить</w:t>
      </w:r>
    </w:p>
    <w:p w:rsidR="00CD7F30" w:rsidRPr="00576FD4" w:rsidRDefault="00CD7F30" w:rsidP="00CD7F3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b/>
          <w:bCs/>
          <w:i/>
          <w:iCs/>
          <w:color w:val="000000"/>
          <w:sz w:val="28"/>
          <w:szCs w:val="28"/>
          <w:lang w:eastAsia="ru-RU"/>
        </w:rPr>
        <w:t>Воспитатель:</w:t>
      </w:r>
      <w:r w:rsidRPr="00576FD4">
        <w:rPr>
          <w:rFonts w:ascii="Times New Roman" w:eastAsia="Times New Roman" w:hAnsi="Times New Roman" w:cs="Times New Roman"/>
          <w:color w:val="000000"/>
          <w:sz w:val="28"/>
          <w:szCs w:val="28"/>
          <w:lang w:eastAsia="ru-RU"/>
        </w:rPr>
        <w:t> (зачитывает третье задание из свитка).</w:t>
      </w:r>
    </w:p>
    <w:p w:rsidR="00CD7F30" w:rsidRPr="00576FD4" w:rsidRDefault="00CD7F30" w:rsidP="00CD7F30">
      <w:pPr>
        <w:shd w:val="clear" w:color="auto" w:fill="FFFFFF"/>
        <w:spacing w:after="0"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Что ж, богатыри, внимание,</w:t>
      </w:r>
    </w:p>
    <w:p w:rsidR="00CD7F30" w:rsidRPr="00576FD4" w:rsidRDefault="00CD7F30" w:rsidP="00CD7F30">
      <w:pPr>
        <w:shd w:val="clear" w:color="auto" w:fill="FFFFFF"/>
        <w:spacing w:after="0"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Продолжаем состязания!</w:t>
      </w:r>
    </w:p>
    <w:p w:rsidR="00FF7A54" w:rsidRDefault="00B973E2" w:rsidP="00CD7F30">
      <w:pPr>
        <w:shd w:val="clear" w:color="auto" w:fill="FFFFFF"/>
        <w:spacing w:after="0" w:line="240" w:lineRule="auto"/>
        <w:rPr>
          <w:rFonts w:ascii="Times New Roman" w:eastAsia="Times New Roman" w:hAnsi="Times New Roman" w:cs="Times New Roman"/>
          <w:b/>
          <w:color w:val="000000"/>
          <w:sz w:val="28"/>
          <w:szCs w:val="28"/>
          <w:lang w:eastAsia="ru-RU"/>
        </w:rPr>
      </w:pPr>
      <w:r w:rsidRPr="00576FD4">
        <w:rPr>
          <w:rFonts w:ascii="Times New Roman" w:eastAsia="Times New Roman" w:hAnsi="Times New Roman" w:cs="Times New Roman"/>
          <w:b/>
          <w:color w:val="000000"/>
          <w:sz w:val="28"/>
          <w:szCs w:val="28"/>
          <w:lang w:eastAsia="ru-RU"/>
        </w:rPr>
        <w:t xml:space="preserve">              </w:t>
      </w:r>
    </w:p>
    <w:p w:rsidR="00B973E2" w:rsidRPr="00576FD4" w:rsidRDefault="00B973E2" w:rsidP="00CD7F30">
      <w:pPr>
        <w:shd w:val="clear" w:color="auto" w:fill="FFFFFF"/>
        <w:spacing w:after="0" w:line="240" w:lineRule="auto"/>
        <w:rPr>
          <w:rFonts w:ascii="Times New Roman" w:eastAsia="Times New Roman" w:hAnsi="Times New Roman" w:cs="Times New Roman"/>
          <w:b/>
          <w:color w:val="000000"/>
          <w:sz w:val="28"/>
          <w:szCs w:val="28"/>
          <w:lang w:eastAsia="ru-RU"/>
        </w:rPr>
      </w:pPr>
      <w:r w:rsidRPr="00576FD4">
        <w:rPr>
          <w:rFonts w:ascii="Times New Roman" w:eastAsia="Times New Roman" w:hAnsi="Times New Roman" w:cs="Times New Roman"/>
          <w:b/>
          <w:color w:val="000000"/>
          <w:sz w:val="28"/>
          <w:szCs w:val="28"/>
          <w:lang w:eastAsia="ru-RU"/>
        </w:rPr>
        <w:t>Игра « Собери богатыря в поход».</w:t>
      </w:r>
    </w:p>
    <w:p w:rsidR="00B973E2" w:rsidRPr="00576FD4" w:rsidRDefault="00CE5935" w:rsidP="00CD7F30">
      <w:pPr>
        <w:shd w:val="clear" w:color="auto" w:fill="FFFFFF"/>
        <w:spacing w:after="0"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 xml:space="preserve">Детям дается изображение богатыря, доспехов, одежды и вооружения, нужно выбрать только необходимое снаряжения богатыря.  </w:t>
      </w:r>
    </w:p>
    <w:p w:rsidR="00FF7A54" w:rsidRDefault="005C4E85" w:rsidP="00CD7F30">
      <w:pPr>
        <w:shd w:val="clear" w:color="auto" w:fill="FFFFFF"/>
        <w:spacing w:after="0" w:line="240" w:lineRule="auto"/>
        <w:rPr>
          <w:rFonts w:ascii="Times New Roman" w:eastAsia="Times New Roman" w:hAnsi="Times New Roman" w:cs="Times New Roman"/>
          <w:b/>
          <w:color w:val="000000"/>
          <w:sz w:val="28"/>
          <w:szCs w:val="28"/>
          <w:lang w:eastAsia="ru-RU"/>
        </w:rPr>
      </w:pPr>
      <w:r w:rsidRPr="00576FD4">
        <w:rPr>
          <w:rFonts w:ascii="Times New Roman" w:eastAsia="Times New Roman" w:hAnsi="Times New Roman" w:cs="Times New Roman"/>
          <w:b/>
          <w:color w:val="000000"/>
          <w:sz w:val="28"/>
          <w:szCs w:val="28"/>
          <w:lang w:eastAsia="ru-RU"/>
        </w:rPr>
        <w:t xml:space="preserve">             </w:t>
      </w:r>
      <w:r w:rsidR="00FF7A54">
        <w:rPr>
          <w:rFonts w:ascii="Times New Roman" w:eastAsia="Times New Roman" w:hAnsi="Times New Roman" w:cs="Times New Roman"/>
          <w:b/>
          <w:color w:val="000000"/>
          <w:sz w:val="28"/>
          <w:szCs w:val="28"/>
          <w:lang w:eastAsia="ru-RU"/>
        </w:rPr>
        <w:t xml:space="preserve">                     </w:t>
      </w:r>
    </w:p>
    <w:p w:rsidR="005C4E85" w:rsidRPr="00576FD4" w:rsidRDefault="00FF7A54" w:rsidP="00CD7F30">
      <w:pPr>
        <w:shd w:val="clear" w:color="auto" w:fill="FFFFFF"/>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Игра « Сила</w:t>
      </w:r>
      <w:r w:rsidR="005C4E85" w:rsidRPr="00576FD4">
        <w:rPr>
          <w:rFonts w:ascii="Times New Roman" w:eastAsia="Times New Roman" w:hAnsi="Times New Roman" w:cs="Times New Roman"/>
          <w:b/>
          <w:color w:val="000000"/>
          <w:sz w:val="28"/>
          <w:szCs w:val="28"/>
          <w:lang w:eastAsia="ru-RU"/>
        </w:rPr>
        <w:t>чи».</w:t>
      </w:r>
    </w:p>
    <w:p w:rsidR="00CE5935" w:rsidRPr="00576FD4" w:rsidRDefault="00CE5935" w:rsidP="00CD7F30">
      <w:pPr>
        <w:shd w:val="clear" w:color="auto" w:fill="FFFFFF"/>
        <w:spacing w:after="0"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Илья Муромец был очень сильным. Представьте, если бы он жил сейчас и был спортсмено</w:t>
      </w:r>
      <w:proofErr w:type="gramStart"/>
      <w:r w:rsidRPr="00576FD4">
        <w:rPr>
          <w:rFonts w:ascii="Times New Roman" w:eastAsia="Times New Roman" w:hAnsi="Times New Roman" w:cs="Times New Roman"/>
          <w:color w:val="000000"/>
          <w:sz w:val="28"/>
          <w:szCs w:val="28"/>
          <w:lang w:eastAsia="ru-RU"/>
        </w:rPr>
        <w:t>м-</w:t>
      </w:r>
      <w:proofErr w:type="gramEnd"/>
      <w:r w:rsidRPr="00576FD4">
        <w:rPr>
          <w:rFonts w:ascii="Times New Roman" w:eastAsia="Times New Roman" w:hAnsi="Times New Roman" w:cs="Times New Roman"/>
          <w:color w:val="000000"/>
          <w:sz w:val="28"/>
          <w:szCs w:val="28"/>
          <w:lang w:eastAsia="ru-RU"/>
        </w:rPr>
        <w:t xml:space="preserve"> штангистом, то, конечно, все рекорды побил бы, такую штангу бы поднял, какую и сто спортсменов поднять не смогут!.</w:t>
      </w:r>
    </w:p>
    <w:p w:rsidR="00CE5935" w:rsidRPr="00576FD4" w:rsidRDefault="00CE5935" w:rsidP="00CD7F30">
      <w:pPr>
        <w:shd w:val="clear" w:color="auto" w:fill="FFFFFF"/>
        <w:spacing w:after="0"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lastRenderedPageBreak/>
        <w:t>Давайте и мы посоревнуемся в поднимании штанги, только она нас особенная: чтобы ее поднять</w:t>
      </w:r>
      <w:proofErr w:type="gramStart"/>
      <w:r w:rsidRPr="00576FD4">
        <w:rPr>
          <w:rFonts w:ascii="Times New Roman" w:eastAsia="Times New Roman" w:hAnsi="Times New Roman" w:cs="Times New Roman"/>
          <w:color w:val="000000"/>
          <w:sz w:val="28"/>
          <w:szCs w:val="28"/>
          <w:lang w:eastAsia="ru-RU"/>
        </w:rPr>
        <w:t xml:space="preserve"> ,</w:t>
      </w:r>
      <w:proofErr w:type="gramEnd"/>
      <w:r w:rsidRPr="00576FD4">
        <w:rPr>
          <w:rFonts w:ascii="Times New Roman" w:eastAsia="Times New Roman" w:hAnsi="Times New Roman" w:cs="Times New Roman"/>
          <w:color w:val="000000"/>
          <w:sz w:val="28"/>
          <w:szCs w:val="28"/>
          <w:lang w:eastAsia="ru-RU"/>
        </w:rPr>
        <w:t>нужна не сила, а осторожность и сообразительность. Штанга устроена так, к концам гимнастической  палки п</w:t>
      </w:r>
      <w:r w:rsidR="005C4E85" w:rsidRPr="00576FD4">
        <w:rPr>
          <w:rFonts w:ascii="Times New Roman" w:eastAsia="Times New Roman" w:hAnsi="Times New Roman" w:cs="Times New Roman"/>
          <w:color w:val="000000"/>
          <w:sz w:val="28"/>
          <w:szCs w:val="28"/>
          <w:lang w:eastAsia="ru-RU"/>
        </w:rPr>
        <w:t>рикр</w:t>
      </w:r>
      <w:r w:rsidRPr="00576FD4">
        <w:rPr>
          <w:rFonts w:ascii="Times New Roman" w:eastAsia="Times New Roman" w:hAnsi="Times New Roman" w:cs="Times New Roman"/>
          <w:color w:val="000000"/>
          <w:sz w:val="28"/>
          <w:szCs w:val="28"/>
          <w:lang w:eastAsia="ru-RU"/>
        </w:rPr>
        <w:t>еплены две пластиковых</w:t>
      </w:r>
      <w:r w:rsidR="005C4E85" w:rsidRPr="00576FD4">
        <w:rPr>
          <w:rFonts w:ascii="Times New Roman" w:eastAsia="Times New Roman" w:hAnsi="Times New Roman" w:cs="Times New Roman"/>
          <w:color w:val="000000"/>
          <w:sz w:val="28"/>
          <w:szCs w:val="28"/>
          <w:lang w:eastAsia="ru-RU"/>
        </w:rPr>
        <w:t xml:space="preserve"> </w:t>
      </w:r>
      <w:r w:rsidRPr="00576FD4">
        <w:rPr>
          <w:rFonts w:ascii="Times New Roman" w:eastAsia="Times New Roman" w:hAnsi="Times New Roman" w:cs="Times New Roman"/>
          <w:color w:val="000000"/>
          <w:sz w:val="28"/>
          <w:szCs w:val="28"/>
          <w:lang w:eastAsia="ru-RU"/>
        </w:rPr>
        <w:t>тарелок, штангисты берут</w:t>
      </w:r>
      <w:r w:rsidR="005C4E85" w:rsidRPr="00576FD4">
        <w:rPr>
          <w:rFonts w:ascii="Times New Roman" w:eastAsia="Times New Roman" w:hAnsi="Times New Roman" w:cs="Times New Roman"/>
          <w:color w:val="000000"/>
          <w:sz w:val="28"/>
          <w:szCs w:val="28"/>
          <w:lang w:eastAsia="ru-RU"/>
        </w:rPr>
        <w:t xml:space="preserve"> « штангу» на грудь, на тарелочки кладутся воздушные шары. Дети поднимают штангу вверх на вытянутые руки, затем опускают на грудь, следя, чтобы шары не слетели с тарелочек.</w:t>
      </w:r>
      <w:r w:rsidRPr="00576FD4">
        <w:rPr>
          <w:rFonts w:ascii="Times New Roman" w:eastAsia="Times New Roman" w:hAnsi="Times New Roman" w:cs="Times New Roman"/>
          <w:color w:val="000000"/>
          <w:sz w:val="28"/>
          <w:szCs w:val="28"/>
          <w:lang w:eastAsia="ru-RU"/>
        </w:rPr>
        <w:t xml:space="preserve">  </w:t>
      </w:r>
    </w:p>
    <w:p w:rsidR="00FF7A54" w:rsidRDefault="005C4E85" w:rsidP="00CD7F30">
      <w:pPr>
        <w:shd w:val="clear" w:color="auto" w:fill="FFFFFF"/>
        <w:spacing w:after="0" w:line="240" w:lineRule="auto"/>
        <w:rPr>
          <w:rFonts w:ascii="Times New Roman" w:eastAsia="Times New Roman" w:hAnsi="Times New Roman" w:cs="Times New Roman"/>
          <w:b/>
          <w:color w:val="000000"/>
          <w:sz w:val="28"/>
          <w:szCs w:val="28"/>
          <w:lang w:eastAsia="ru-RU"/>
        </w:rPr>
      </w:pPr>
      <w:r w:rsidRPr="00576FD4">
        <w:rPr>
          <w:rFonts w:ascii="Times New Roman" w:eastAsia="Times New Roman" w:hAnsi="Times New Roman" w:cs="Times New Roman"/>
          <w:b/>
          <w:color w:val="000000"/>
          <w:sz w:val="28"/>
          <w:szCs w:val="28"/>
          <w:lang w:eastAsia="ru-RU"/>
        </w:rPr>
        <w:t xml:space="preserve">                          </w:t>
      </w:r>
    </w:p>
    <w:p w:rsidR="00B973E2" w:rsidRPr="00576FD4" w:rsidRDefault="005C4E85" w:rsidP="00CD7F30">
      <w:pPr>
        <w:shd w:val="clear" w:color="auto" w:fill="FFFFFF"/>
        <w:spacing w:after="0" w:line="240" w:lineRule="auto"/>
        <w:rPr>
          <w:rFonts w:ascii="Times New Roman" w:eastAsia="Times New Roman" w:hAnsi="Times New Roman" w:cs="Times New Roman"/>
          <w:b/>
          <w:color w:val="000000"/>
          <w:sz w:val="28"/>
          <w:szCs w:val="28"/>
          <w:lang w:eastAsia="ru-RU"/>
        </w:rPr>
      </w:pPr>
      <w:r w:rsidRPr="00576FD4">
        <w:rPr>
          <w:rFonts w:ascii="Times New Roman" w:eastAsia="Times New Roman" w:hAnsi="Times New Roman" w:cs="Times New Roman"/>
          <w:b/>
          <w:color w:val="000000"/>
          <w:sz w:val="28"/>
          <w:szCs w:val="28"/>
          <w:lang w:eastAsia="ru-RU"/>
        </w:rPr>
        <w:t xml:space="preserve">  </w:t>
      </w:r>
      <w:r w:rsidR="00B973E2" w:rsidRPr="00576FD4">
        <w:rPr>
          <w:rFonts w:ascii="Times New Roman" w:eastAsia="Times New Roman" w:hAnsi="Times New Roman" w:cs="Times New Roman"/>
          <w:b/>
          <w:color w:val="000000"/>
          <w:sz w:val="28"/>
          <w:szCs w:val="28"/>
          <w:lang w:eastAsia="ru-RU"/>
        </w:rPr>
        <w:t>Игра « Попади в цель».</w:t>
      </w:r>
    </w:p>
    <w:p w:rsidR="005C4E85" w:rsidRPr="00576FD4" w:rsidRDefault="005C4E85" w:rsidP="00CD7F30">
      <w:pPr>
        <w:shd w:val="clear" w:color="auto" w:fill="FFFFFF"/>
        <w:spacing w:after="0"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Ребята, а давайте с вами вспомним как Илья подал сигнал спящим богатырям</w:t>
      </w:r>
      <w:proofErr w:type="gramStart"/>
      <w:r w:rsidRPr="00576FD4">
        <w:rPr>
          <w:rFonts w:ascii="Times New Roman" w:eastAsia="Times New Roman" w:hAnsi="Times New Roman" w:cs="Times New Roman"/>
          <w:color w:val="000000"/>
          <w:sz w:val="28"/>
          <w:szCs w:val="28"/>
          <w:lang w:eastAsia="ru-RU"/>
        </w:rPr>
        <w:t>.</w:t>
      </w:r>
      <w:proofErr w:type="gramEnd"/>
      <w:r w:rsidRPr="00576FD4">
        <w:rPr>
          <w:rFonts w:ascii="Times New Roman" w:eastAsia="Times New Roman" w:hAnsi="Times New Roman" w:cs="Times New Roman"/>
          <w:color w:val="000000"/>
          <w:sz w:val="28"/>
          <w:szCs w:val="28"/>
          <w:lang w:eastAsia="ru-RU"/>
        </w:rPr>
        <w:t xml:space="preserve"> ( </w:t>
      </w:r>
      <w:proofErr w:type="gramStart"/>
      <w:r w:rsidRPr="00576FD4">
        <w:rPr>
          <w:rFonts w:ascii="Times New Roman" w:eastAsia="Times New Roman" w:hAnsi="Times New Roman" w:cs="Times New Roman"/>
          <w:color w:val="000000"/>
          <w:sz w:val="28"/>
          <w:szCs w:val="28"/>
          <w:lang w:eastAsia="ru-RU"/>
        </w:rPr>
        <w:t>п</w:t>
      </w:r>
      <w:proofErr w:type="gramEnd"/>
      <w:r w:rsidRPr="00576FD4">
        <w:rPr>
          <w:rFonts w:ascii="Times New Roman" w:eastAsia="Times New Roman" w:hAnsi="Times New Roman" w:cs="Times New Roman"/>
          <w:color w:val="000000"/>
          <w:sz w:val="28"/>
          <w:szCs w:val="28"/>
          <w:lang w:eastAsia="ru-RU"/>
        </w:rPr>
        <w:t>устил стрелу в шатер). И я предлагаю посоревноваться в меткость. Перед вами лежат мешочки с песком, вам нужно по одному по очереди бросить в обруч. У кого будет больше мешочков в обруче, тот и победил.</w:t>
      </w:r>
    </w:p>
    <w:p w:rsidR="00B973E2" w:rsidRPr="00576FD4" w:rsidRDefault="00B973E2" w:rsidP="00CD7F30">
      <w:pPr>
        <w:shd w:val="clear" w:color="auto" w:fill="FFFFFF"/>
        <w:spacing w:after="0" w:line="240" w:lineRule="auto"/>
        <w:rPr>
          <w:rFonts w:ascii="Times New Roman" w:eastAsia="Times New Roman" w:hAnsi="Times New Roman" w:cs="Times New Roman"/>
          <w:b/>
          <w:color w:val="000000"/>
          <w:sz w:val="28"/>
          <w:szCs w:val="28"/>
          <w:lang w:eastAsia="ru-RU"/>
        </w:rPr>
      </w:pPr>
    </w:p>
    <w:p w:rsidR="00B973E2" w:rsidRPr="00576FD4" w:rsidRDefault="00B973E2" w:rsidP="00CD7F30">
      <w:pPr>
        <w:shd w:val="clear" w:color="auto" w:fill="FFFFFF"/>
        <w:spacing w:after="0" w:line="240" w:lineRule="auto"/>
        <w:rPr>
          <w:rFonts w:ascii="Times New Roman" w:eastAsia="Times New Roman" w:hAnsi="Times New Roman" w:cs="Times New Roman"/>
          <w:b/>
          <w:color w:val="000000"/>
          <w:sz w:val="28"/>
          <w:szCs w:val="28"/>
          <w:lang w:eastAsia="ru-RU"/>
        </w:rPr>
      </w:pPr>
      <w:r w:rsidRPr="00576FD4">
        <w:rPr>
          <w:rFonts w:ascii="Times New Roman" w:eastAsia="Times New Roman" w:hAnsi="Times New Roman" w:cs="Times New Roman"/>
          <w:b/>
          <w:color w:val="000000"/>
          <w:sz w:val="28"/>
          <w:szCs w:val="28"/>
          <w:lang w:eastAsia="ru-RU"/>
        </w:rPr>
        <w:t xml:space="preserve">Хитрые вопросы от Василисы </w:t>
      </w:r>
      <w:proofErr w:type="spellStart"/>
      <w:r w:rsidRPr="00576FD4">
        <w:rPr>
          <w:rFonts w:ascii="Times New Roman" w:eastAsia="Times New Roman" w:hAnsi="Times New Roman" w:cs="Times New Roman"/>
          <w:b/>
          <w:color w:val="000000"/>
          <w:sz w:val="28"/>
          <w:szCs w:val="28"/>
          <w:lang w:eastAsia="ru-RU"/>
        </w:rPr>
        <w:t>Микулишны</w:t>
      </w:r>
      <w:proofErr w:type="spellEnd"/>
      <w:r w:rsidRPr="00576FD4">
        <w:rPr>
          <w:rFonts w:ascii="Times New Roman" w:eastAsia="Times New Roman" w:hAnsi="Times New Roman" w:cs="Times New Roman"/>
          <w:b/>
          <w:color w:val="000000"/>
          <w:sz w:val="28"/>
          <w:szCs w:val="28"/>
          <w:lang w:eastAsia="ru-RU"/>
        </w:rPr>
        <w:t>.</w:t>
      </w:r>
    </w:p>
    <w:p w:rsidR="00B973E2" w:rsidRPr="00576FD4" w:rsidRDefault="00FF1415" w:rsidP="00FF1415">
      <w:pPr>
        <w:pStyle w:val="a9"/>
        <w:numPr>
          <w:ilvl w:val="0"/>
          <w:numId w:val="9"/>
        </w:numPr>
        <w:shd w:val="clear" w:color="auto" w:fill="FFFFFF"/>
        <w:spacing w:after="0"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На груше выросло пять яблок, а на елке только два. Сколько всего яблок выросло</w:t>
      </w:r>
      <w:proofErr w:type="gramStart"/>
      <w:r w:rsidRPr="00576FD4">
        <w:rPr>
          <w:rFonts w:ascii="Times New Roman" w:eastAsia="Times New Roman" w:hAnsi="Times New Roman" w:cs="Times New Roman"/>
          <w:color w:val="000000"/>
          <w:sz w:val="28"/>
          <w:szCs w:val="28"/>
          <w:lang w:eastAsia="ru-RU"/>
        </w:rPr>
        <w:t>?(</w:t>
      </w:r>
      <w:proofErr w:type="gramEnd"/>
      <w:r w:rsidRPr="00576FD4">
        <w:rPr>
          <w:rFonts w:ascii="Times New Roman" w:eastAsia="Times New Roman" w:hAnsi="Times New Roman" w:cs="Times New Roman"/>
          <w:color w:val="000000"/>
          <w:sz w:val="28"/>
          <w:szCs w:val="28"/>
          <w:lang w:eastAsia="ru-RU"/>
        </w:rPr>
        <w:t xml:space="preserve"> на груше яблоки не растут)</w:t>
      </w:r>
    </w:p>
    <w:p w:rsidR="00FF1415" w:rsidRPr="00576FD4" w:rsidRDefault="00FF1415" w:rsidP="00FF1415">
      <w:pPr>
        <w:pStyle w:val="a9"/>
        <w:numPr>
          <w:ilvl w:val="0"/>
          <w:numId w:val="9"/>
        </w:numPr>
        <w:shd w:val="clear" w:color="auto" w:fill="FFFFFF"/>
        <w:spacing w:after="0"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 xml:space="preserve">Что можно видеть с закрытыми глазами? </w:t>
      </w:r>
      <w:proofErr w:type="gramStart"/>
      <w:r w:rsidRPr="00576FD4">
        <w:rPr>
          <w:rFonts w:ascii="Times New Roman" w:eastAsia="Times New Roman" w:hAnsi="Times New Roman" w:cs="Times New Roman"/>
          <w:color w:val="000000"/>
          <w:sz w:val="28"/>
          <w:szCs w:val="28"/>
          <w:lang w:eastAsia="ru-RU"/>
        </w:rPr>
        <w:t xml:space="preserve">( </w:t>
      </w:r>
      <w:proofErr w:type="gramEnd"/>
      <w:r w:rsidRPr="00576FD4">
        <w:rPr>
          <w:rFonts w:ascii="Times New Roman" w:eastAsia="Times New Roman" w:hAnsi="Times New Roman" w:cs="Times New Roman"/>
          <w:color w:val="000000"/>
          <w:sz w:val="28"/>
          <w:szCs w:val="28"/>
          <w:lang w:eastAsia="ru-RU"/>
        </w:rPr>
        <w:t>сон)</w:t>
      </w:r>
    </w:p>
    <w:p w:rsidR="00FF1415" w:rsidRPr="00576FD4" w:rsidRDefault="00FF1415" w:rsidP="00FF1415">
      <w:pPr>
        <w:pStyle w:val="a9"/>
        <w:numPr>
          <w:ilvl w:val="0"/>
          <w:numId w:val="9"/>
        </w:numPr>
        <w:shd w:val="clear" w:color="auto" w:fill="FFFFFF"/>
        <w:spacing w:after="0"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 xml:space="preserve">Когда машина едет, какое колесо у нее не крутиться? </w:t>
      </w:r>
      <w:proofErr w:type="gramStart"/>
      <w:r w:rsidRPr="00576FD4">
        <w:rPr>
          <w:rFonts w:ascii="Times New Roman" w:eastAsia="Times New Roman" w:hAnsi="Times New Roman" w:cs="Times New Roman"/>
          <w:color w:val="000000"/>
          <w:sz w:val="28"/>
          <w:szCs w:val="28"/>
          <w:lang w:eastAsia="ru-RU"/>
        </w:rPr>
        <w:t xml:space="preserve">( </w:t>
      </w:r>
      <w:proofErr w:type="gramEnd"/>
      <w:r w:rsidRPr="00576FD4">
        <w:rPr>
          <w:rFonts w:ascii="Times New Roman" w:eastAsia="Times New Roman" w:hAnsi="Times New Roman" w:cs="Times New Roman"/>
          <w:color w:val="000000"/>
          <w:sz w:val="28"/>
          <w:szCs w:val="28"/>
          <w:lang w:eastAsia="ru-RU"/>
        </w:rPr>
        <w:t>запасное)</w:t>
      </w:r>
    </w:p>
    <w:p w:rsidR="00FF1415" w:rsidRPr="00576FD4" w:rsidRDefault="00FF1415" w:rsidP="00FF1415">
      <w:pPr>
        <w:pStyle w:val="a9"/>
        <w:numPr>
          <w:ilvl w:val="0"/>
          <w:numId w:val="9"/>
        </w:numPr>
        <w:shd w:val="clear" w:color="auto" w:fill="FFFFFF"/>
        <w:spacing w:after="0"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 xml:space="preserve">Что станет с зеленым мячиком, если он упадет в Желтое море? </w:t>
      </w:r>
      <w:proofErr w:type="gramStart"/>
      <w:r w:rsidRPr="00576FD4">
        <w:rPr>
          <w:rFonts w:ascii="Times New Roman" w:eastAsia="Times New Roman" w:hAnsi="Times New Roman" w:cs="Times New Roman"/>
          <w:color w:val="000000"/>
          <w:sz w:val="28"/>
          <w:szCs w:val="28"/>
          <w:lang w:eastAsia="ru-RU"/>
        </w:rPr>
        <w:t xml:space="preserve">( </w:t>
      </w:r>
      <w:proofErr w:type="gramEnd"/>
      <w:r w:rsidRPr="00576FD4">
        <w:rPr>
          <w:rFonts w:ascii="Times New Roman" w:eastAsia="Times New Roman" w:hAnsi="Times New Roman" w:cs="Times New Roman"/>
          <w:color w:val="000000"/>
          <w:sz w:val="28"/>
          <w:szCs w:val="28"/>
          <w:lang w:eastAsia="ru-RU"/>
        </w:rPr>
        <w:t>он намокнет)</w:t>
      </w:r>
    </w:p>
    <w:p w:rsidR="00FF1415" w:rsidRPr="00576FD4" w:rsidRDefault="00FF1415" w:rsidP="00FF1415">
      <w:pPr>
        <w:pStyle w:val="a9"/>
        <w:numPr>
          <w:ilvl w:val="0"/>
          <w:numId w:val="9"/>
        </w:num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576FD4">
        <w:rPr>
          <w:rFonts w:ascii="Times New Roman" w:eastAsia="Times New Roman" w:hAnsi="Times New Roman" w:cs="Times New Roman"/>
          <w:color w:val="000000"/>
          <w:sz w:val="28"/>
          <w:szCs w:val="28"/>
          <w:lang w:eastAsia="ru-RU"/>
        </w:rPr>
        <w:t>Из какой посуды нельзя ничего съесть?. ( из пустой).</w:t>
      </w:r>
      <w:proofErr w:type="gramEnd"/>
    </w:p>
    <w:p w:rsidR="00FF1415" w:rsidRPr="00576FD4" w:rsidRDefault="00FF1415" w:rsidP="00FF1415">
      <w:pPr>
        <w:pStyle w:val="a9"/>
        <w:numPr>
          <w:ilvl w:val="0"/>
          <w:numId w:val="9"/>
        </w:numPr>
        <w:shd w:val="clear" w:color="auto" w:fill="FFFFFF"/>
        <w:spacing w:after="0"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Несла ба</w:t>
      </w:r>
      <w:r w:rsidR="00576FD4">
        <w:rPr>
          <w:rFonts w:ascii="Times New Roman" w:eastAsia="Times New Roman" w:hAnsi="Times New Roman" w:cs="Times New Roman"/>
          <w:color w:val="000000"/>
          <w:sz w:val="28"/>
          <w:szCs w:val="28"/>
          <w:lang w:eastAsia="ru-RU"/>
        </w:rPr>
        <w:t>бушка с базара десять яи</w:t>
      </w:r>
      <w:r w:rsidRPr="00576FD4">
        <w:rPr>
          <w:rFonts w:ascii="Times New Roman" w:eastAsia="Times New Roman" w:hAnsi="Times New Roman" w:cs="Times New Roman"/>
          <w:color w:val="000000"/>
          <w:sz w:val="28"/>
          <w:szCs w:val="28"/>
          <w:lang w:eastAsia="ru-RU"/>
        </w:rPr>
        <w:t>ц, а дно упало. Сколько яиц осталось в корзине</w:t>
      </w:r>
      <w:proofErr w:type="gramStart"/>
      <w:r w:rsidRPr="00576FD4">
        <w:rPr>
          <w:rFonts w:ascii="Times New Roman" w:eastAsia="Times New Roman" w:hAnsi="Times New Roman" w:cs="Times New Roman"/>
          <w:color w:val="000000"/>
          <w:sz w:val="28"/>
          <w:szCs w:val="28"/>
          <w:lang w:eastAsia="ru-RU"/>
        </w:rPr>
        <w:t>?</w:t>
      </w:r>
      <w:r w:rsidR="00AB745A" w:rsidRPr="00576FD4">
        <w:rPr>
          <w:rFonts w:ascii="Times New Roman" w:eastAsia="Times New Roman" w:hAnsi="Times New Roman" w:cs="Times New Roman"/>
          <w:color w:val="000000"/>
          <w:sz w:val="28"/>
          <w:szCs w:val="28"/>
          <w:lang w:eastAsia="ru-RU"/>
        </w:rPr>
        <w:t>(</w:t>
      </w:r>
      <w:proofErr w:type="gramEnd"/>
      <w:r w:rsidR="00AB745A" w:rsidRPr="00576FD4">
        <w:rPr>
          <w:rFonts w:ascii="Times New Roman" w:eastAsia="Times New Roman" w:hAnsi="Times New Roman" w:cs="Times New Roman"/>
          <w:color w:val="000000"/>
          <w:sz w:val="28"/>
          <w:szCs w:val="28"/>
          <w:lang w:eastAsia="ru-RU"/>
        </w:rPr>
        <w:t xml:space="preserve"> ни одного).</w:t>
      </w:r>
    </w:p>
    <w:p w:rsidR="00AB745A" w:rsidRPr="00576FD4" w:rsidRDefault="00AB745A" w:rsidP="00FF1415">
      <w:pPr>
        <w:pStyle w:val="a9"/>
        <w:numPr>
          <w:ilvl w:val="0"/>
          <w:numId w:val="9"/>
        </w:numPr>
        <w:shd w:val="clear" w:color="auto" w:fill="FFFFFF"/>
        <w:spacing w:after="0"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 xml:space="preserve">Как звали отца Василисы, если она дочь </w:t>
      </w:r>
      <w:proofErr w:type="spellStart"/>
      <w:r w:rsidRPr="00576FD4">
        <w:rPr>
          <w:rFonts w:ascii="Times New Roman" w:eastAsia="Times New Roman" w:hAnsi="Times New Roman" w:cs="Times New Roman"/>
          <w:color w:val="000000"/>
          <w:sz w:val="28"/>
          <w:szCs w:val="28"/>
          <w:lang w:eastAsia="ru-RU"/>
        </w:rPr>
        <w:t>Микулы</w:t>
      </w:r>
      <w:proofErr w:type="spellEnd"/>
      <w:r w:rsidRPr="00576FD4">
        <w:rPr>
          <w:rFonts w:ascii="Times New Roman" w:eastAsia="Times New Roman" w:hAnsi="Times New Roman" w:cs="Times New Roman"/>
          <w:color w:val="000000"/>
          <w:sz w:val="28"/>
          <w:szCs w:val="28"/>
          <w:lang w:eastAsia="ru-RU"/>
        </w:rPr>
        <w:t xml:space="preserve"> </w:t>
      </w:r>
      <w:r w:rsidR="00576FD4">
        <w:rPr>
          <w:rFonts w:ascii="Times New Roman" w:eastAsia="Times New Roman" w:hAnsi="Times New Roman" w:cs="Times New Roman"/>
          <w:color w:val="000000"/>
          <w:sz w:val="28"/>
          <w:szCs w:val="28"/>
          <w:lang w:eastAsia="ru-RU"/>
        </w:rPr>
        <w:t xml:space="preserve"> </w:t>
      </w:r>
      <w:proofErr w:type="spellStart"/>
      <w:r w:rsidRPr="00576FD4">
        <w:rPr>
          <w:rFonts w:ascii="Times New Roman" w:eastAsia="Times New Roman" w:hAnsi="Times New Roman" w:cs="Times New Roman"/>
          <w:color w:val="000000"/>
          <w:sz w:val="28"/>
          <w:szCs w:val="28"/>
          <w:lang w:eastAsia="ru-RU"/>
        </w:rPr>
        <w:t>Селяниновича</w:t>
      </w:r>
      <w:proofErr w:type="spellEnd"/>
      <w:r w:rsidRPr="00576FD4">
        <w:rPr>
          <w:rFonts w:ascii="Times New Roman" w:eastAsia="Times New Roman" w:hAnsi="Times New Roman" w:cs="Times New Roman"/>
          <w:color w:val="000000"/>
          <w:sz w:val="28"/>
          <w:szCs w:val="28"/>
          <w:lang w:eastAsia="ru-RU"/>
        </w:rPr>
        <w:t xml:space="preserve">? </w:t>
      </w:r>
      <w:r w:rsidR="00576FD4">
        <w:rPr>
          <w:rFonts w:ascii="Times New Roman" w:eastAsia="Times New Roman" w:hAnsi="Times New Roman" w:cs="Times New Roman"/>
          <w:color w:val="000000"/>
          <w:sz w:val="28"/>
          <w:szCs w:val="28"/>
          <w:lang w:eastAsia="ru-RU"/>
        </w:rPr>
        <w:t xml:space="preserve">          </w:t>
      </w:r>
      <w:r w:rsidRPr="00576FD4">
        <w:rPr>
          <w:rFonts w:ascii="Times New Roman" w:eastAsia="Times New Roman" w:hAnsi="Times New Roman" w:cs="Times New Roman"/>
          <w:color w:val="000000"/>
          <w:sz w:val="28"/>
          <w:szCs w:val="28"/>
          <w:lang w:eastAsia="ru-RU"/>
        </w:rPr>
        <w:t>( Микула).</w:t>
      </w:r>
    </w:p>
    <w:p w:rsidR="00B973E2" w:rsidRPr="00576FD4" w:rsidRDefault="00B973E2" w:rsidP="00CD7F30">
      <w:pPr>
        <w:shd w:val="clear" w:color="auto" w:fill="FFFFFF"/>
        <w:spacing w:after="0" w:line="240" w:lineRule="auto"/>
        <w:rPr>
          <w:rFonts w:ascii="Times New Roman" w:eastAsia="Times New Roman" w:hAnsi="Times New Roman" w:cs="Times New Roman"/>
          <w:b/>
          <w:color w:val="000000"/>
          <w:sz w:val="28"/>
          <w:szCs w:val="28"/>
          <w:lang w:eastAsia="ru-RU"/>
        </w:rPr>
      </w:pPr>
    </w:p>
    <w:p w:rsidR="00B973E2" w:rsidRPr="00576FD4" w:rsidRDefault="00AB745A" w:rsidP="00CD7F30">
      <w:pPr>
        <w:shd w:val="clear" w:color="auto" w:fill="FFFFFF"/>
        <w:spacing w:after="0" w:line="240" w:lineRule="auto"/>
        <w:rPr>
          <w:rFonts w:ascii="Times New Roman" w:eastAsia="Times New Roman" w:hAnsi="Times New Roman" w:cs="Times New Roman"/>
          <w:b/>
          <w:color w:val="000000"/>
          <w:sz w:val="28"/>
          <w:szCs w:val="28"/>
          <w:lang w:eastAsia="ru-RU"/>
        </w:rPr>
      </w:pPr>
      <w:r w:rsidRPr="00576FD4">
        <w:rPr>
          <w:rFonts w:ascii="Times New Roman" w:eastAsia="Times New Roman" w:hAnsi="Times New Roman" w:cs="Times New Roman"/>
          <w:b/>
          <w:color w:val="000000"/>
          <w:sz w:val="28"/>
          <w:szCs w:val="28"/>
          <w:lang w:eastAsia="ru-RU"/>
        </w:rPr>
        <w:t xml:space="preserve">                    </w:t>
      </w:r>
      <w:r w:rsidR="00B973E2" w:rsidRPr="00576FD4">
        <w:rPr>
          <w:rFonts w:ascii="Times New Roman" w:eastAsia="Times New Roman" w:hAnsi="Times New Roman" w:cs="Times New Roman"/>
          <w:b/>
          <w:color w:val="000000"/>
          <w:sz w:val="28"/>
          <w:szCs w:val="28"/>
          <w:lang w:eastAsia="ru-RU"/>
        </w:rPr>
        <w:t>Игра « Перетягивание копья».</w:t>
      </w:r>
    </w:p>
    <w:p w:rsidR="00AB745A" w:rsidRPr="00576FD4" w:rsidRDefault="00AB745A" w:rsidP="00CD7F30">
      <w:pPr>
        <w:shd w:val="clear" w:color="auto" w:fill="FFFFFF"/>
        <w:spacing w:after="0"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 xml:space="preserve">Главным оружием </w:t>
      </w:r>
      <w:proofErr w:type="spellStart"/>
      <w:r w:rsidRPr="00576FD4">
        <w:rPr>
          <w:rFonts w:ascii="Times New Roman" w:eastAsia="Times New Roman" w:hAnsi="Times New Roman" w:cs="Times New Roman"/>
          <w:color w:val="000000"/>
          <w:sz w:val="28"/>
          <w:szCs w:val="28"/>
          <w:lang w:eastAsia="ru-RU"/>
        </w:rPr>
        <w:t>Хотена</w:t>
      </w:r>
      <w:proofErr w:type="spellEnd"/>
      <w:r w:rsidRPr="00576FD4">
        <w:rPr>
          <w:rFonts w:ascii="Times New Roman" w:eastAsia="Times New Roman" w:hAnsi="Times New Roman" w:cs="Times New Roman"/>
          <w:color w:val="000000"/>
          <w:sz w:val="28"/>
          <w:szCs w:val="28"/>
          <w:lang w:eastAsia="ru-RU"/>
        </w:rPr>
        <w:t xml:space="preserve"> было копье. С копьем можно и поиграть, силу попробовать. Участники команд садятся напротив друг друга, упираясь стопами в стопы соперника, каждая пара берется за палк</w:t>
      </w:r>
      <w:proofErr w:type="gramStart"/>
      <w:r w:rsidRPr="00576FD4">
        <w:rPr>
          <w:rFonts w:ascii="Times New Roman" w:eastAsia="Times New Roman" w:hAnsi="Times New Roman" w:cs="Times New Roman"/>
          <w:color w:val="000000"/>
          <w:sz w:val="28"/>
          <w:szCs w:val="28"/>
          <w:lang w:eastAsia="ru-RU"/>
        </w:rPr>
        <w:t>у-</w:t>
      </w:r>
      <w:proofErr w:type="gramEnd"/>
      <w:r w:rsidRPr="00576FD4">
        <w:rPr>
          <w:rFonts w:ascii="Times New Roman" w:eastAsia="Times New Roman" w:hAnsi="Times New Roman" w:cs="Times New Roman"/>
          <w:color w:val="000000"/>
          <w:sz w:val="28"/>
          <w:szCs w:val="28"/>
          <w:lang w:eastAsia="ru-RU"/>
        </w:rPr>
        <w:t xml:space="preserve"> копье, расположив ее горизонтально перед грудью. По команде участники должны перетянуть друг друга, не вставая на ноги. Выигрывает тот, кто заставит соперника оторваться от пола. Команда, перетянувшая на свою сторону большее число участников, побеждает.</w:t>
      </w:r>
    </w:p>
    <w:p w:rsidR="00B973E2" w:rsidRPr="00576FD4" w:rsidRDefault="00B973E2" w:rsidP="00CD7F30">
      <w:pPr>
        <w:shd w:val="clear" w:color="auto" w:fill="FFFFFF"/>
        <w:spacing w:after="0" w:line="240" w:lineRule="auto"/>
        <w:rPr>
          <w:rFonts w:ascii="Times New Roman" w:eastAsia="Times New Roman" w:hAnsi="Times New Roman" w:cs="Times New Roman"/>
          <w:b/>
          <w:color w:val="000000"/>
          <w:sz w:val="28"/>
          <w:szCs w:val="28"/>
          <w:lang w:eastAsia="ru-RU"/>
        </w:rPr>
      </w:pPr>
    </w:p>
    <w:p w:rsidR="00B973E2" w:rsidRPr="00576FD4" w:rsidRDefault="000918F5" w:rsidP="00CD7F30">
      <w:pPr>
        <w:shd w:val="clear" w:color="auto" w:fill="FFFFFF"/>
        <w:spacing w:after="0" w:line="240" w:lineRule="auto"/>
        <w:rPr>
          <w:rFonts w:ascii="Times New Roman" w:eastAsia="Times New Roman" w:hAnsi="Times New Roman" w:cs="Times New Roman"/>
          <w:b/>
          <w:color w:val="000000"/>
          <w:sz w:val="28"/>
          <w:szCs w:val="28"/>
          <w:lang w:eastAsia="ru-RU"/>
        </w:rPr>
      </w:pPr>
      <w:r w:rsidRPr="00576FD4">
        <w:rPr>
          <w:rFonts w:ascii="Times New Roman" w:eastAsia="Times New Roman" w:hAnsi="Times New Roman" w:cs="Times New Roman"/>
          <w:b/>
          <w:color w:val="000000"/>
          <w:sz w:val="28"/>
          <w:szCs w:val="28"/>
          <w:lang w:eastAsia="ru-RU"/>
        </w:rPr>
        <w:t xml:space="preserve">                           </w:t>
      </w:r>
      <w:r w:rsidR="00B973E2" w:rsidRPr="00576FD4">
        <w:rPr>
          <w:rFonts w:ascii="Times New Roman" w:eastAsia="Times New Roman" w:hAnsi="Times New Roman" w:cs="Times New Roman"/>
          <w:b/>
          <w:color w:val="000000"/>
          <w:sz w:val="28"/>
          <w:szCs w:val="28"/>
          <w:lang w:eastAsia="ru-RU"/>
        </w:rPr>
        <w:t>Игра « Чуткое ухо».</w:t>
      </w:r>
    </w:p>
    <w:p w:rsidR="00B973E2" w:rsidRPr="00576FD4" w:rsidRDefault="000918F5" w:rsidP="00CD7F30">
      <w:pPr>
        <w:shd w:val="clear" w:color="auto" w:fill="FFFFFF"/>
        <w:spacing w:after="0" w:line="240" w:lineRule="auto"/>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color w:val="000000"/>
          <w:sz w:val="28"/>
          <w:szCs w:val="28"/>
          <w:lang w:eastAsia="ru-RU"/>
        </w:rPr>
        <w:t xml:space="preserve">Ребята, вам нужно определить на слух, какой предмет звучит. </w:t>
      </w:r>
    </w:p>
    <w:p w:rsidR="00B973E2" w:rsidRPr="00576FD4" w:rsidRDefault="00B973E2" w:rsidP="00CD7F30">
      <w:pPr>
        <w:shd w:val="clear" w:color="auto" w:fill="FFFFFF"/>
        <w:spacing w:after="0" w:line="240" w:lineRule="auto"/>
        <w:rPr>
          <w:rFonts w:ascii="Times New Roman" w:eastAsia="Times New Roman" w:hAnsi="Times New Roman" w:cs="Times New Roman"/>
          <w:b/>
          <w:color w:val="000000"/>
          <w:sz w:val="28"/>
          <w:szCs w:val="28"/>
          <w:lang w:eastAsia="ru-RU"/>
        </w:rPr>
      </w:pPr>
    </w:p>
    <w:p w:rsidR="00B973E2" w:rsidRPr="00576FD4" w:rsidRDefault="000918F5" w:rsidP="00CD7F30">
      <w:pPr>
        <w:shd w:val="clear" w:color="auto" w:fill="FFFFFF"/>
        <w:spacing w:after="0" w:line="240" w:lineRule="auto"/>
        <w:rPr>
          <w:rFonts w:ascii="Times New Roman" w:eastAsia="Times New Roman" w:hAnsi="Times New Roman" w:cs="Times New Roman"/>
          <w:b/>
          <w:color w:val="000000"/>
          <w:sz w:val="28"/>
          <w:szCs w:val="28"/>
          <w:lang w:eastAsia="ru-RU"/>
        </w:rPr>
      </w:pPr>
      <w:r w:rsidRPr="00576FD4">
        <w:rPr>
          <w:rFonts w:ascii="Times New Roman" w:eastAsia="Times New Roman" w:hAnsi="Times New Roman" w:cs="Times New Roman"/>
          <w:b/>
          <w:color w:val="000000"/>
          <w:sz w:val="28"/>
          <w:szCs w:val="28"/>
          <w:lang w:eastAsia="ru-RU"/>
        </w:rPr>
        <w:t xml:space="preserve">                </w:t>
      </w:r>
      <w:r w:rsidR="00B973E2" w:rsidRPr="00576FD4">
        <w:rPr>
          <w:rFonts w:ascii="Times New Roman" w:eastAsia="Times New Roman" w:hAnsi="Times New Roman" w:cs="Times New Roman"/>
          <w:b/>
          <w:color w:val="000000"/>
          <w:sz w:val="28"/>
          <w:szCs w:val="28"/>
          <w:lang w:eastAsia="ru-RU"/>
        </w:rPr>
        <w:t>Игра « Перетягивание каната».</w:t>
      </w:r>
    </w:p>
    <w:p w:rsidR="00B973E2" w:rsidRDefault="000918F5" w:rsidP="00CD7F30">
      <w:pPr>
        <w:shd w:val="clear" w:color="auto" w:fill="FFFFFF"/>
        <w:spacing w:after="0" w:line="240" w:lineRule="auto"/>
        <w:rPr>
          <w:rFonts w:ascii="Times New Roman" w:eastAsia="Times New Roman" w:hAnsi="Times New Roman" w:cs="Times New Roman"/>
          <w:b/>
          <w:color w:val="000000"/>
          <w:sz w:val="28"/>
          <w:szCs w:val="28"/>
          <w:lang w:eastAsia="ru-RU"/>
        </w:rPr>
      </w:pPr>
      <w:r w:rsidRPr="00576FD4">
        <w:rPr>
          <w:rFonts w:ascii="Times New Roman" w:eastAsia="Times New Roman" w:hAnsi="Times New Roman" w:cs="Times New Roman"/>
          <w:color w:val="000000"/>
          <w:sz w:val="28"/>
          <w:szCs w:val="28"/>
          <w:lang w:eastAsia="ru-RU"/>
        </w:rPr>
        <w:t>Меряться сило</w:t>
      </w:r>
      <w:proofErr w:type="gramStart"/>
      <w:r w:rsidRPr="00576FD4">
        <w:rPr>
          <w:rFonts w:ascii="Times New Roman" w:eastAsia="Times New Roman" w:hAnsi="Times New Roman" w:cs="Times New Roman"/>
          <w:color w:val="000000"/>
          <w:sz w:val="28"/>
          <w:szCs w:val="28"/>
          <w:lang w:eastAsia="ru-RU"/>
        </w:rPr>
        <w:t>й-</w:t>
      </w:r>
      <w:proofErr w:type="gramEnd"/>
      <w:r w:rsidRPr="00576FD4">
        <w:rPr>
          <w:rFonts w:ascii="Times New Roman" w:eastAsia="Times New Roman" w:hAnsi="Times New Roman" w:cs="Times New Roman"/>
          <w:color w:val="000000"/>
          <w:sz w:val="28"/>
          <w:szCs w:val="28"/>
          <w:lang w:eastAsia="ru-RU"/>
        </w:rPr>
        <w:t xml:space="preserve"> одна из любимых народных забав. Детей разделить на две команды, каждая команда должна показать свою силушку богатырскую. Побеждает команда, которая перетянет соперников на свою сторону</w:t>
      </w:r>
      <w:proofErr w:type="gramStart"/>
      <w:r w:rsidRPr="00576FD4">
        <w:rPr>
          <w:rFonts w:ascii="Times New Roman" w:eastAsia="Times New Roman" w:hAnsi="Times New Roman" w:cs="Times New Roman"/>
          <w:b/>
          <w:color w:val="000000"/>
          <w:sz w:val="28"/>
          <w:szCs w:val="28"/>
          <w:lang w:eastAsia="ru-RU"/>
        </w:rPr>
        <w:t>.</w:t>
      </w:r>
      <w:proofErr w:type="gramEnd"/>
      <w:r w:rsidR="00B141D9">
        <w:rPr>
          <w:rFonts w:ascii="Times New Roman" w:eastAsia="Times New Roman" w:hAnsi="Times New Roman" w:cs="Times New Roman"/>
          <w:b/>
          <w:color w:val="000000"/>
          <w:sz w:val="28"/>
          <w:szCs w:val="28"/>
          <w:lang w:eastAsia="ru-RU"/>
        </w:rPr>
        <w:t xml:space="preserve"> Ведущей: Молодцы, ребята. Настоящие богатыри.</w:t>
      </w:r>
    </w:p>
    <w:p w:rsidR="00B141D9" w:rsidRPr="00576FD4" w:rsidRDefault="00B141D9" w:rsidP="00CD7F30">
      <w:pPr>
        <w:shd w:val="clear" w:color="auto" w:fill="FFFFFF"/>
        <w:spacing w:after="0" w:line="240" w:lineRule="auto"/>
        <w:rPr>
          <w:rFonts w:ascii="Times New Roman" w:eastAsia="Times New Roman" w:hAnsi="Times New Roman" w:cs="Times New Roman"/>
          <w:b/>
          <w:color w:val="000000"/>
          <w:sz w:val="28"/>
          <w:szCs w:val="28"/>
          <w:lang w:eastAsia="ru-RU"/>
        </w:rPr>
      </w:pPr>
      <w:r>
        <w:rPr>
          <w:rFonts w:ascii="Times New Roman" w:hAnsi="Times New Roman" w:cs="Times New Roman"/>
          <w:noProof/>
          <w:sz w:val="28"/>
          <w:szCs w:val="28"/>
          <w:lang w:eastAsia="ru-RU"/>
        </w:rPr>
        <w:lastRenderedPageBreak/>
        <w:drawing>
          <wp:inline distT="0" distB="0" distL="0" distR="0" wp14:anchorId="03F9ABC9" wp14:editId="1C3FE669">
            <wp:extent cx="4585645" cy="345069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90604" cy="3454430"/>
                    </a:xfrm>
                    <a:prstGeom prst="rect">
                      <a:avLst/>
                    </a:prstGeom>
                    <a:noFill/>
                  </pic:spPr>
                </pic:pic>
              </a:graphicData>
            </a:graphic>
          </wp:inline>
        </w:drawing>
      </w:r>
      <w:r>
        <w:fldChar w:fldCharType="begin"/>
      </w:r>
      <w:r>
        <w:instrText xml:space="preserve"> INCLUDEPICTURE "blob:https://web.whatsapp.com/53af0e47-83d2-4edf-bfa6-65048f4aa7b1"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fldChar w:fldCharType="end"/>
      </w:r>
    </w:p>
    <w:p w:rsidR="00CD7F30" w:rsidRPr="00576FD4" w:rsidRDefault="00CD7F30" w:rsidP="00CD7F3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76FD4">
        <w:rPr>
          <w:rFonts w:ascii="Times New Roman" w:eastAsia="Times New Roman" w:hAnsi="Times New Roman" w:cs="Times New Roman"/>
          <w:i/>
          <w:iCs/>
          <w:color w:val="000000"/>
          <w:sz w:val="28"/>
          <w:szCs w:val="28"/>
          <w:lang w:eastAsia="ru-RU"/>
        </w:rPr>
        <w:t> </w:t>
      </w:r>
    </w:p>
    <w:p w:rsidR="00CD7F30" w:rsidRPr="00576FD4" w:rsidRDefault="00B141D9">
      <w:pPr>
        <w:rPr>
          <w:rFonts w:ascii="Times New Roman" w:hAnsi="Times New Roman" w:cs="Times New Roman"/>
          <w:sz w:val="28"/>
          <w:szCs w:val="28"/>
        </w:rPr>
      </w:pPr>
      <w:r w:rsidRPr="00B141D9">
        <w:rPr>
          <w:rFonts w:ascii="Times New Roman" w:hAnsi="Times New Roman" w:cs="Times New Roman"/>
          <w:sz w:val="28"/>
          <w:szCs w:val="28"/>
        </w:rPr>
        <w:fldChar w:fldCharType="begin"/>
      </w:r>
      <w:r w:rsidRPr="00B141D9">
        <w:rPr>
          <w:rFonts w:ascii="Times New Roman" w:hAnsi="Times New Roman" w:cs="Times New Roman"/>
          <w:sz w:val="28"/>
          <w:szCs w:val="28"/>
        </w:rPr>
        <w:instrText xml:space="preserve"> INCLUDEPICTURE "blob:https://web.whatsapp.com/53af0e47-83d2-4edf-bfa6-65048f4aa7b1" \* MERGEFORMATINET </w:instrText>
      </w:r>
      <w:r w:rsidRPr="00B141D9">
        <w:rPr>
          <w:rFonts w:ascii="Times New Roman" w:hAnsi="Times New Roman" w:cs="Times New Roman"/>
          <w:sz w:val="28"/>
          <w:szCs w:val="28"/>
        </w:rPr>
        <w:fldChar w:fldCharType="separate"/>
      </w:r>
      <w:r w:rsidRPr="00B141D9">
        <w:rPr>
          <w:rFonts w:ascii="Times New Roman" w:hAnsi="Times New Roman" w:cs="Times New Roman"/>
          <w:sz w:val="28"/>
          <w:szCs w:val="28"/>
        </w:rPr>
        <w:pict>
          <v:shape id="_x0000_i1026" type="#_x0000_t75" alt="" style="width:24pt;height:24pt"/>
        </w:pict>
      </w:r>
      <w:r w:rsidRPr="00B141D9">
        <w:rPr>
          <w:rFonts w:ascii="Times New Roman" w:hAnsi="Times New Roman" w:cs="Times New Roman"/>
          <w:sz w:val="28"/>
          <w:szCs w:val="28"/>
        </w:rPr>
        <w:fldChar w:fldCharType="end"/>
      </w:r>
    </w:p>
    <w:p w:rsidR="00CD7F30" w:rsidRPr="00576FD4" w:rsidRDefault="00B141D9">
      <w:pPr>
        <w:rPr>
          <w:rFonts w:ascii="Times New Roman" w:hAnsi="Times New Roman" w:cs="Times New Roman"/>
          <w:sz w:val="28"/>
          <w:szCs w:val="28"/>
        </w:rPr>
      </w:pPr>
      <w:r>
        <w:rPr>
          <w:noProof/>
        </w:rPr>
      </w:r>
      <w:r>
        <w:pict>
          <v:rect id="AutoShape 3" o:spid="_x0000_s1026" alt="Описание: blob:https://web.whatsapp.com/53af0e47-83d2-4edf-bfa6-65048f4aa7b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tE12u4gIAAAIGAAAOAAAAAAAAAAAAAAAAAC4C&#10;AABkcnMvZTJvRG9jLnhtbFBLAQItABQABgAIAAAAIQBMoOks2AAAAAMBAAAPAAAAAAAAAAAAAAAA&#10;ADwFAABkcnMvZG93bnJldi54bWxQSwUGAAAAAAQABADzAAAAQQYAAAAA&#10;" filled="f" stroked="f">
            <o:lock v:ext="edit" aspectratio="t"/>
            <w10:wrap type="none"/>
            <w10:anchorlock/>
          </v:rect>
        </w:pict>
      </w:r>
    </w:p>
    <w:p w:rsidR="005B6F5B" w:rsidRPr="00576FD4" w:rsidRDefault="005B6F5B">
      <w:pPr>
        <w:rPr>
          <w:rFonts w:ascii="Times New Roman" w:hAnsi="Times New Roman" w:cs="Times New Roman"/>
          <w:sz w:val="28"/>
          <w:szCs w:val="28"/>
        </w:rPr>
      </w:pPr>
    </w:p>
    <w:p w:rsidR="005B6F5B" w:rsidRPr="00576FD4" w:rsidRDefault="00B141D9">
      <w:pPr>
        <w:rPr>
          <w:rFonts w:ascii="Times New Roman" w:hAnsi="Times New Roman" w:cs="Times New Roman"/>
          <w:sz w:val="28"/>
          <w:szCs w:val="28"/>
        </w:rPr>
      </w:pPr>
      <w:r>
        <w:rPr>
          <w:noProof/>
          <w:lang w:eastAsia="ru-RU"/>
        </w:rPr>
        <w:drawing>
          <wp:inline distT="0" distB="0" distL="0" distR="0" wp14:anchorId="7073A567" wp14:editId="1F9D61E5">
            <wp:extent cx="5417542" cy="4076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7602" cy="4076745"/>
                    </a:xfrm>
                    <a:prstGeom prst="rect">
                      <a:avLst/>
                    </a:prstGeom>
                    <a:noFill/>
                  </pic:spPr>
                </pic:pic>
              </a:graphicData>
            </a:graphic>
          </wp:inline>
        </w:drawing>
      </w:r>
    </w:p>
    <w:p w:rsidR="005B6F5B" w:rsidRPr="00576FD4" w:rsidRDefault="005B6F5B">
      <w:pPr>
        <w:rPr>
          <w:rFonts w:ascii="Times New Roman" w:hAnsi="Times New Roman" w:cs="Times New Roman"/>
          <w:sz w:val="28"/>
          <w:szCs w:val="28"/>
        </w:rPr>
      </w:pPr>
    </w:p>
    <w:p w:rsidR="005B6F5B" w:rsidRDefault="00B141D9">
      <w:r w:rsidRPr="00B141D9">
        <w:fldChar w:fldCharType="begin"/>
      </w:r>
      <w:r w:rsidRPr="00B141D9">
        <w:instrText xml:space="preserve"> INCLUDEPICTURE "blob:https://web.whatsapp.com/7646953b-9c62-47d6-8b8d-a25c9b343ba6" \* MERGEFORMATINET </w:instrText>
      </w:r>
      <w:r w:rsidRPr="00B141D9">
        <w:fldChar w:fldCharType="separate"/>
      </w:r>
      <w:r w:rsidRPr="00B141D9">
        <w:pict>
          <v:shape id="_x0000_i1030" type="#_x0000_t75" alt="" style="width:24pt;height:24pt"/>
        </w:pict>
      </w:r>
      <w:r w:rsidRPr="00B141D9">
        <w:fldChar w:fldCharType="end"/>
      </w:r>
      <w:r w:rsidRPr="00B141D9">
        <w:rPr>
          <w:noProof/>
          <w:lang w:eastAsia="ru-RU"/>
        </w:rPr>
        <w:t xml:space="preserve"> </w:t>
      </w:r>
      <w:r>
        <w:rPr>
          <w:noProof/>
        </w:rPr>
      </w:r>
      <w:r>
        <w:pict>
          <v:rect id="AutoShape 6" o:spid="_x0000_s1028" alt="Описание: blob:https://web.whatsapp.com/7646953b-9c62-47d6-8b8d-a25c9b343ba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9ENIz+YCAAACBgAADgAAAAAAAAAAAAAA&#10;AAAuAgAAZHJzL2Uyb0RvYy54bWxQSwECLQAUAAYACAAAACEATKDpLNgAAAADAQAADwAAAAAAAAAA&#10;AAAAAABABQAAZHJzL2Rvd25yZXYueG1sUEsFBgAAAAAEAAQA8wAAAEUGAAAAAA==&#10;" filled="f" stroked="f">
            <o:lock v:ext="edit" aspectratio="t"/>
            <w10:wrap type="none"/>
            <w10:anchorlock/>
          </v:rect>
        </w:pict>
      </w:r>
    </w:p>
    <w:p w:rsidR="005B6F5B" w:rsidRDefault="005B6F5B"/>
    <w:p w:rsidR="005B6F5B" w:rsidRDefault="005B6F5B"/>
    <w:p w:rsidR="005B6F5B" w:rsidRDefault="005B6F5B"/>
    <w:p w:rsidR="005B6F5B" w:rsidRDefault="00B141D9">
      <w:bookmarkStart w:id="0" w:name="_GoBack"/>
      <w:r>
        <w:rPr>
          <w:noProof/>
          <w:lang w:eastAsia="ru-RU"/>
        </w:rPr>
        <w:drawing>
          <wp:inline distT="0" distB="0" distL="0" distR="0" wp14:anchorId="2FFFCDED" wp14:editId="038BBA78">
            <wp:extent cx="5303520" cy="485935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0016" cy="4865303"/>
                    </a:xfrm>
                    <a:prstGeom prst="rect">
                      <a:avLst/>
                    </a:prstGeom>
                    <a:noFill/>
                  </pic:spPr>
                </pic:pic>
              </a:graphicData>
            </a:graphic>
          </wp:inline>
        </w:drawing>
      </w:r>
      <w:bookmarkEnd w:id="0"/>
    </w:p>
    <w:p w:rsidR="005B6F5B" w:rsidRDefault="005B6F5B"/>
    <w:p w:rsidR="005B6F5B" w:rsidRDefault="00B141D9">
      <w:r w:rsidRPr="00B141D9">
        <w:fldChar w:fldCharType="begin"/>
      </w:r>
      <w:r w:rsidRPr="00B141D9">
        <w:instrText xml:space="preserve"> INCLUDEPICTURE "blob:https://web.whatsapp.com/edf9616c-a7a8-4843-8288-e0cc76f071c7" \* MERGEFORMATINET </w:instrText>
      </w:r>
      <w:r w:rsidRPr="00B141D9">
        <w:fldChar w:fldCharType="separate"/>
      </w:r>
      <w:r w:rsidRPr="00B141D9">
        <w:pict>
          <v:shape id="_x0000_i1046" type="#_x0000_t75" alt="" style="width:24pt;height:24pt"/>
        </w:pict>
      </w:r>
      <w:r w:rsidRPr="00B141D9">
        <w:fldChar w:fldCharType="end"/>
      </w:r>
      <w:r w:rsidRPr="00B141D9">
        <w:rPr>
          <w:noProof/>
          <w:lang w:eastAsia="ru-RU"/>
        </w:rPr>
        <w:t xml:space="preserve"> </w:t>
      </w:r>
      <w:r>
        <w:rPr>
          <w:noProof/>
        </w:rPr>
      </w:r>
      <w:r>
        <w:pict>
          <v:rect id="AutoShape 11" o:spid="_x0000_s1032" alt="Описание: blob:https://web.whatsapp.com/edf9616c-a7a8-4843-8288-e0cc76f071c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lfzmJeYCAAADBgAADgAAAAAAAAAAAAAA&#10;AAAuAgAAZHJzL2Uyb0RvYy54bWxQSwECLQAUAAYACAAAACEATKDpLNgAAAADAQAADwAAAAAAAAAA&#10;AAAAAABABQAAZHJzL2Rvd25yZXYueG1sUEsFBgAAAAAEAAQA8wAAAEUGAAAAAA==&#10;" filled="f" stroked="f">
            <o:lock v:ext="edit" aspectratio="t"/>
            <w10:wrap type="none"/>
            <w10:anchorlock/>
          </v:rect>
        </w:pict>
      </w:r>
    </w:p>
    <w:p w:rsidR="005B6F5B" w:rsidRDefault="005B6F5B"/>
    <w:p w:rsidR="005B6F5B" w:rsidRDefault="005B6F5B"/>
    <w:p w:rsidR="005B6F5B" w:rsidRDefault="005B6F5B"/>
    <w:p w:rsidR="005B6F5B" w:rsidRDefault="005B6F5B"/>
    <w:p w:rsidR="005B6F5B" w:rsidRDefault="005B6F5B"/>
    <w:p w:rsidR="005B6F5B" w:rsidRDefault="005B6F5B"/>
    <w:p w:rsidR="005B6F5B" w:rsidRDefault="005B6F5B"/>
    <w:p w:rsidR="005B6F5B" w:rsidRDefault="005B6F5B"/>
    <w:p w:rsidR="005B6F5B" w:rsidRDefault="005B6F5B"/>
    <w:p w:rsidR="005B6F5B" w:rsidRDefault="00B141D9">
      <w:r w:rsidRPr="00B141D9">
        <w:fldChar w:fldCharType="begin"/>
      </w:r>
      <w:r w:rsidRPr="00B141D9">
        <w:instrText xml:space="preserve"> INCLUDEPICTURE "blob:https://web.whatsapp.com/51827bee-a1da-4eb5-bc53-1a08f7b7f2c4" \* MERGEFORMATINET </w:instrText>
      </w:r>
      <w:r w:rsidRPr="00B141D9">
        <w:fldChar w:fldCharType="separate"/>
      </w:r>
      <w:r w:rsidRPr="00B141D9">
        <w:pict>
          <v:shape id="_x0000_i1034" type="#_x0000_t75" alt="" style="width:24pt;height:24pt"/>
        </w:pict>
      </w:r>
      <w:r w:rsidRPr="00B141D9">
        <w:fldChar w:fldCharType="end"/>
      </w:r>
      <w:r>
        <w:rPr>
          <w:noProof/>
          <w:lang w:eastAsia="ru-RU"/>
        </w:rPr>
        <w:drawing>
          <wp:inline distT="0" distB="0" distL="0" distR="0" wp14:anchorId="49966E7C">
            <wp:extent cx="4636788" cy="67208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7416" cy="6721750"/>
                    </a:xfrm>
                    <a:prstGeom prst="rect">
                      <a:avLst/>
                    </a:prstGeom>
                    <a:noFill/>
                  </pic:spPr>
                </pic:pic>
              </a:graphicData>
            </a:graphic>
          </wp:inline>
        </w:drawing>
      </w:r>
    </w:p>
    <w:p w:rsidR="005B6F5B" w:rsidRDefault="00B141D9">
      <w:r>
        <w:rPr>
          <w:noProof/>
        </w:rPr>
      </w:r>
      <w:r>
        <w:pict>
          <v:rect id="AutoShape 9" o:spid="_x0000_s1030" alt="Описание: blob:https://web.whatsapp.com/51827bee-a1da-4eb5-bc53-1a08f7b7f2c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93wh5QIAAAIGAAAOAAAAAAAAAAAAAAAA&#10;AC4CAABkcnMvZTJvRG9jLnhtbFBLAQItABQABgAIAAAAIQBMoOks2AAAAAMBAAAPAAAAAAAAAAAA&#10;AAAAAD8FAABkcnMvZG93bnJldi54bWxQSwUGAAAAAAQABADzAAAARAYAAAAA&#10;" filled="f" stroked="f">
            <o:lock v:ext="edit" aspectratio="t"/>
            <w10:wrap type="none"/>
            <w10:anchorlock/>
          </v:rect>
        </w:pict>
      </w:r>
    </w:p>
    <w:p w:rsidR="005B6F5B" w:rsidRDefault="005B6F5B"/>
    <w:p w:rsidR="005B6F5B" w:rsidRDefault="005B6F5B"/>
    <w:p w:rsidR="005B6F5B" w:rsidRDefault="005B6F5B"/>
    <w:p w:rsidR="005B6F5B" w:rsidRDefault="005B6F5B"/>
    <w:p w:rsidR="005B6F5B" w:rsidRDefault="005B6F5B"/>
    <w:p w:rsidR="00FF7A54" w:rsidRDefault="00FF7A54"/>
    <w:p w:rsidR="00FF7A54" w:rsidRDefault="00FF7A54"/>
    <w:p w:rsidR="00FF7A54" w:rsidRDefault="00FF7A54"/>
    <w:p w:rsidR="00FF7A54" w:rsidRDefault="00FF7A54"/>
    <w:p w:rsidR="00FF7A54" w:rsidRDefault="00FF7A54"/>
    <w:p w:rsidR="00FF7A54" w:rsidRDefault="00FF7A54"/>
    <w:p w:rsidR="00FF7A54" w:rsidRDefault="00FF7A54"/>
    <w:p w:rsidR="00FF7A54" w:rsidRDefault="00FF7A54"/>
    <w:p w:rsidR="00FF7A54" w:rsidRDefault="00FF7A54"/>
    <w:p w:rsidR="005B6F5B" w:rsidRDefault="005B6F5B"/>
    <w:sectPr w:rsidR="005B6F5B" w:rsidSect="009678E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0322" w:rsidRDefault="00990322" w:rsidP="008753DA">
      <w:pPr>
        <w:spacing w:after="0" w:line="240" w:lineRule="auto"/>
      </w:pPr>
      <w:r>
        <w:separator/>
      </w:r>
    </w:p>
  </w:endnote>
  <w:endnote w:type="continuationSeparator" w:id="0">
    <w:p w:rsidR="00990322" w:rsidRDefault="00990322" w:rsidP="008753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0322" w:rsidRDefault="00990322" w:rsidP="008753DA">
      <w:pPr>
        <w:spacing w:after="0" w:line="240" w:lineRule="auto"/>
      </w:pPr>
      <w:r>
        <w:separator/>
      </w:r>
    </w:p>
  </w:footnote>
  <w:footnote w:type="continuationSeparator" w:id="0">
    <w:p w:rsidR="00990322" w:rsidRDefault="00990322" w:rsidP="008753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67A5C"/>
    <w:multiLevelType w:val="multilevel"/>
    <w:tmpl w:val="DE6A1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4C7B70"/>
    <w:multiLevelType w:val="multilevel"/>
    <w:tmpl w:val="7C38F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201E84"/>
    <w:multiLevelType w:val="multilevel"/>
    <w:tmpl w:val="A8F42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670311"/>
    <w:multiLevelType w:val="multilevel"/>
    <w:tmpl w:val="AD9E0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C00CA1"/>
    <w:multiLevelType w:val="hybridMultilevel"/>
    <w:tmpl w:val="720EE1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F1E6C58"/>
    <w:multiLevelType w:val="multilevel"/>
    <w:tmpl w:val="BD74B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3DA0815"/>
    <w:multiLevelType w:val="multilevel"/>
    <w:tmpl w:val="60C4A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165259D"/>
    <w:multiLevelType w:val="multilevel"/>
    <w:tmpl w:val="7DF23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2707B1A"/>
    <w:multiLevelType w:val="multilevel"/>
    <w:tmpl w:val="C5468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8"/>
  </w:num>
  <w:num w:numId="3">
    <w:abstractNumId w:val="2"/>
  </w:num>
  <w:num w:numId="4">
    <w:abstractNumId w:val="1"/>
  </w:num>
  <w:num w:numId="5">
    <w:abstractNumId w:val="6"/>
  </w:num>
  <w:num w:numId="6">
    <w:abstractNumId w:val="3"/>
  </w:num>
  <w:num w:numId="7">
    <w:abstractNumId w:val="7"/>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D7F30"/>
    <w:rsid w:val="00057845"/>
    <w:rsid w:val="000918F5"/>
    <w:rsid w:val="001E2A81"/>
    <w:rsid w:val="00262C48"/>
    <w:rsid w:val="003471E7"/>
    <w:rsid w:val="004D7B7F"/>
    <w:rsid w:val="00576FD4"/>
    <w:rsid w:val="005B6F5B"/>
    <w:rsid w:val="005C4E85"/>
    <w:rsid w:val="00613FD1"/>
    <w:rsid w:val="00620D6D"/>
    <w:rsid w:val="00685A72"/>
    <w:rsid w:val="00822CC9"/>
    <w:rsid w:val="00836DE7"/>
    <w:rsid w:val="008753DA"/>
    <w:rsid w:val="008E0D3E"/>
    <w:rsid w:val="009678E0"/>
    <w:rsid w:val="0097230C"/>
    <w:rsid w:val="00990322"/>
    <w:rsid w:val="00A8119B"/>
    <w:rsid w:val="00AB745A"/>
    <w:rsid w:val="00B141D9"/>
    <w:rsid w:val="00B25D86"/>
    <w:rsid w:val="00B973E2"/>
    <w:rsid w:val="00CD7F30"/>
    <w:rsid w:val="00CE5935"/>
    <w:rsid w:val="00E2153F"/>
    <w:rsid w:val="00ED7EE9"/>
    <w:rsid w:val="00F40738"/>
    <w:rsid w:val="00FF1415"/>
    <w:rsid w:val="00FF7A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8E0"/>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5">
    <w:name w:val="c15"/>
    <w:basedOn w:val="a"/>
    <w:rsid w:val="00CD7F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CD7F30"/>
  </w:style>
  <w:style w:type="paragraph" w:customStyle="1" w:styleId="c21">
    <w:name w:val="c21"/>
    <w:basedOn w:val="a"/>
    <w:rsid w:val="00CD7F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CD7F30"/>
  </w:style>
  <w:style w:type="paragraph" w:customStyle="1" w:styleId="c29">
    <w:name w:val="c29"/>
    <w:basedOn w:val="a"/>
    <w:rsid w:val="00CD7F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CD7F30"/>
  </w:style>
  <w:style w:type="paragraph" w:customStyle="1" w:styleId="c27">
    <w:name w:val="c27"/>
    <w:basedOn w:val="a"/>
    <w:rsid w:val="00CD7F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CD7F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CD7F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CD7F30"/>
  </w:style>
  <w:style w:type="character" w:customStyle="1" w:styleId="c6">
    <w:name w:val="c6"/>
    <w:basedOn w:val="a0"/>
    <w:rsid w:val="00CD7F30"/>
  </w:style>
  <w:style w:type="paragraph" w:customStyle="1" w:styleId="c5">
    <w:name w:val="c5"/>
    <w:basedOn w:val="a"/>
    <w:rsid w:val="00CD7F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CD7F30"/>
  </w:style>
  <w:style w:type="character" w:customStyle="1" w:styleId="c0">
    <w:name w:val="c0"/>
    <w:basedOn w:val="a0"/>
    <w:rsid w:val="00CD7F30"/>
  </w:style>
  <w:style w:type="paragraph" w:customStyle="1" w:styleId="c3">
    <w:name w:val="c3"/>
    <w:basedOn w:val="a"/>
    <w:rsid w:val="00CD7F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CD7F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CD7F30"/>
    <w:rPr>
      <w:color w:val="0000FF"/>
      <w:u w:val="single"/>
    </w:rPr>
  </w:style>
  <w:style w:type="character" w:customStyle="1" w:styleId="small">
    <w:name w:val="small"/>
    <w:basedOn w:val="a0"/>
    <w:rsid w:val="00CD7F30"/>
  </w:style>
  <w:style w:type="paragraph" w:styleId="a4">
    <w:name w:val="Normal (Web)"/>
    <w:basedOn w:val="a"/>
    <w:uiPriority w:val="99"/>
    <w:unhideWhenUsed/>
    <w:rsid w:val="00CD7F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CD7F30"/>
    <w:rPr>
      <w:b/>
      <w:bCs/>
    </w:rPr>
  </w:style>
  <w:style w:type="character" w:styleId="a6">
    <w:name w:val="Emphasis"/>
    <w:basedOn w:val="a0"/>
    <w:uiPriority w:val="20"/>
    <w:qFormat/>
    <w:rsid w:val="00CD7F30"/>
    <w:rPr>
      <w:i/>
      <w:iCs/>
    </w:rPr>
  </w:style>
  <w:style w:type="paragraph" w:styleId="a7">
    <w:name w:val="Balloon Text"/>
    <w:basedOn w:val="a"/>
    <w:link w:val="a8"/>
    <w:uiPriority w:val="99"/>
    <w:semiHidden/>
    <w:unhideWhenUsed/>
    <w:rsid w:val="00CD7F3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D7F30"/>
    <w:rPr>
      <w:rFonts w:ascii="Tahoma" w:hAnsi="Tahoma" w:cs="Tahoma"/>
      <w:sz w:val="16"/>
      <w:szCs w:val="16"/>
    </w:rPr>
  </w:style>
  <w:style w:type="paragraph" w:styleId="a9">
    <w:name w:val="List Paragraph"/>
    <w:basedOn w:val="a"/>
    <w:uiPriority w:val="34"/>
    <w:qFormat/>
    <w:rsid w:val="00FF1415"/>
    <w:pPr>
      <w:ind w:left="720"/>
      <w:contextualSpacing/>
    </w:pPr>
  </w:style>
  <w:style w:type="paragraph" w:styleId="aa">
    <w:name w:val="header"/>
    <w:basedOn w:val="a"/>
    <w:link w:val="ab"/>
    <w:uiPriority w:val="99"/>
    <w:semiHidden/>
    <w:unhideWhenUsed/>
    <w:rsid w:val="008753DA"/>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8753DA"/>
  </w:style>
  <w:style w:type="paragraph" w:styleId="ac">
    <w:name w:val="footer"/>
    <w:basedOn w:val="a"/>
    <w:link w:val="ad"/>
    <w:uiPriority w:val="99"/>
    <w:semiHidden/>
    <w:unhideWhenUsed/>
    <w:rsid w:val="008753DA"/>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8753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249614">
      <w:bodyDiv w:val="1"/>
      <w:marLeft w:val="0"/>
      <w:marRight w:val="0"/>
      <w:marTop w:val="0"/>
      <w:marBottom w:val="0"/>
      <w:divBdr>
        <w:top w:val="none" w:sz="0" w:space="0" w:color="auto"/>
        <w:left w:val="none" w:sz="0" w:space="0" w:color="auto"/>
        <w:bottom w:val="none" w:sz="0" w:space="0" w:color="auto"/>
        <w:right w:val="none" w:sz="0" w:space="0" w:color="auto"/>
      </w:divBdr>
    </w:div>
    <w:div w:id="1951619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TotalTime>
  <Pages>9</Pages>
  <Words>1343</Words>
  <Characters>7660</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Azerty</dc:creator>
  <cp:lastModifiedBy>User</cp:lastModifiedBy>
  <cp:revision>13</cp:revision>
  <cp:lastPrinted>2024-02-15T13:53:00Z</cp:lastPrinted>
  <dcterms:created xsi:type="dcterms:W3CDTF">2024-02-13T16:22:00Z</dcterms:created>
  <dcterms:modified xsi:type="dcterms:W3CDTF">2024-02-22T11:49:00Z</dcterms:modified>
</cp:coreProperties>
</file>